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02409A" w14:textId="77777777" w:rsidR="00C95157" w:rsidRDefault="009F50B5">
      <w:pPr>
        <w:pStyle w:val="a3"/>
        <w:ind w:left="566"/>
        <w:rPr>
          <w:rFonts w:ascii="Times New Roman"/>
          <w:b w:val="0"/>
          <w:sz w:val="20"/>
        </w:rPr>
      </w:pPr>
      <w:r>
        <w:rPr>
          <w:rFonts w:ascii="Times New Roman"/>
          <w:b w:val="0"/>
          <w:noProof/>
          <w:sz w:val="20"/>
          <w:lang w:val="en-US" w:bidi="ar-SA"/>
        </w:rPr>
        <mc:AlternateContent>
          <mc:Choice Requires="wpg">
            <w:drawing>
              <wp:inline distT="0" distB="0" distL="0" distR="0" wp14:anchorId="71E23A3E" wp14:editId="0EE15CE1">
                <wp:extent cx="6250305" cy="3486785"/>
                <wp:effectExtent l="9525" t="0" r="7620" b="0"/>
                <wp:docPr id="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0305" cy="3486785"/>
                          <a:chOff x="0" y="0"/>
                          <a:chExt cx="9843" cy="5491"/>
                        </a:xfrm>
                      </wpg:grpSpPr>
                      <wps:wsp>
                        <wps:cNvPr id="28" name="Line 3"/>
                        <wps:cNvCnPr/>
                        <wps:spPr bwMode="auto">
                          <a:xfrm>
                            <a:off x="2" y="2067"/>
                            <a:ext cx="983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 y="2094"/>
                            <a:ext cx="4959" cy="3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047" y="2097"/>
                            <a:ext cx="4796" cy="3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Text Box 6"/>
                        <wps:cNvSpPr txBox="1">
                          <a:spLocks noChangeArrowheads="1"/>
                        </wps:cNvSpPr>
                        <wps:spPr bwMode="auto">
                          <a:xfrm>
                            <a:off x="0" y="0"/>
                            <a:ext cx="9843" cy="2060"/>
                          </a:xfrm>
                          <a:prstGeom prst="rect">
                            <a:avLst/>
                          </a:prstGeom>
                          <a:solidFill>
                            <a:srgbClr val="52689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02E2FB" w14:textId="77777777" w:rsidR="00C95157" w:rsidRDefault="00602DCA">
                              <w:pPr>
                                <w:spacing w:before="101"/>
                                <w:ind w:left="879" w:right="878"/>
                                <w:jc w:val="center"/>
                                <w:rPr>
                                  <w:b/>
                                  <w:sz w:val="40"/>
                                </w:rPr>
                              </w:pPr>
                              <w:r>
                                <w:rPr>
                                  <w:b/>
                                  <w:color w:val="FFFFFF"/>
                                  <w:sz w:val="40"/>
                                </w:rPr>
                                <w:t>2020 年牛津大学与剑桥大学冬季课程项目</w:t>
                              </w:r>
                            </w:p>
                            <w:p w14:paraId="45CAA135" w14:textId="77777777" w:rsidR="00C95157" w:rsidRPr="00074558" w:rsidRDefault="00602DCA">
                              <w:pPr>
                                <w:spacing w:before="99"/>
                                <w:ind w:left="889" w:right="878"/>
                                <w:jc w:val="center"/>
                                <w:rPr>
                                  <w:rFonts w:ascii="Times New Roman"/>
                                  <w:b/>
                                  <w:sz w:val="32"/>
                                  <w:lang w:val="en-US"/>
                                </w:rPr>
                              </w:pPr>
                              <w:r w:rsidRPr="00074558">
                                <w:rPr>
                                  <w:rFonts w:ascii="Times New Roman"/>
                                  <w:b/>
                                  <w:color w:val="FFFFFF"/>
                                  <w:sz w:val="32"/>
                                  <w:lang w:val="en-US"/>
                                </w:rPr>
                                <w:t>The Oxford and Cambridge Academic Winter Programme</w:t>
                              </w:r>
                            </w:p>
                            <w:p w14:paraId="099748FF" w14:textId="77777777" w:rsidR="00C95157" w:rsidRPr="00074558" w:rsidRDefault="00C95157">
                              <w:pPr>
                                <w:spacing w:before="10"/>
                                <w:rPr>
                                  <w:rFonts w:ascii="Times New Roman"/>
                                  <w:sz w:val="31"/>
                                  <w:lang w:val="en-US"/>
                                </w:rPr>
                              </w:pPr>
                            </w:p>
                            <w:p w14:paraId="0BD810D8" w14:textId="77777777" w:rsidR="00C95157" w:rsidRDefault="00602DCA">
                              <w:pPr>
                                <w:ind w:left="880" w:right="878"/>
                                <w:jc w:val="center"/>
                                <w:rPr>
                                  <w:rFonts w:ascii="Times New Roman"/>
                                  <w:b/>
                                  <w:sz w:val="32"/>
                                </w:rPr>
                              </w:pPr>
                              <w:r>
                                <w:rPr>
                                  <w:rFonts w:ascii="Times New Roman"/>
                                  <w:b/>
                                  <w:color w:val="FFFFFF"/>
                                  <w:sz w:val="32"/>
                                </w:rPr>
                                <w:t>Jan 29</w:t>
                              </w:r>
                              <w:r>
                                <w:rPr>
                                  <w:rFonts w:ascii="Times New Roman"/>
                                  <w:b/>
                                  <w:color w:val="FFFFFF"/>
                                  <w:position w:val="11"/>
                                  <w:sz w:val="20"/>
                                </w:rPr>
                                <w:t>th</w:t>
                              </w:r>
                              <w:r>
                                <w:rPr>
                                  <w:rFonts w:ascii="Times New Roman"/>
                                  <w:b/>
                                  <w:color w:val="FFFFFF"/>
                                  <w:sz w:val="32"/>
                                </w:rPr>
                                <w:t>-Feb 14</w:t>
                              </w:r>
                              <w:r>
                                <w:rPr>
                                  <w:rFonts w:ascii="Times New Roman"/>
                                  <w:b/>
                                  <w:color w:val="FFFFFF"/>
                                  <w:position w:val="11"/>
                                  <w:sz w:val="20"/>
                                </w:rPr>
                                <w:t>th</w:t>
                              </w:r>
                              <w:r>
                                <w:rPr>
                                  <w:rFonts w:ascii="Times New Roman"/>
                                  <w:b/>
                                  <w:color w:val="FFFFFF"/>
                                  <w:sz w:val="32"/>
                                </w:rPr>
                                <w:t>, 2020</w:t>
                              </w:r>
                            </w:p>
                          </w:txbxContent>
                        </wps:txbx>
                        <wps:bodyPr rot="0" vert="horz" wrap="square" lIns="0" tIns="0" rIns="0" bIns="0" anchor="t" anchorCtr="0" upright="1">
                          <a:noAutofit/>
                        </wps:bodyPr>
                      </wps:wsp>
                    </wpg:wgp>
                  </a:graphicData>
                </a:graphic>
              </wp:inline>
            </w:drawing>
          </mc:Choice>
          <mc:Fallback>
            <w:pict>
              <v:group id="Group 2" o:spid="_x0000_s1026" style="width:492.15pt;height:274.55pt;mso-position-horizontal-relative:char;mso-position-vertical-relative:line" coordsize="9843,54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">
                <v:line id="Line 3" o:spid="_x0000_s1027" style="position:absolute;visibility:visible;mso-wrap-style:square" from="2,2067" to="9840,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E4l8EAAADbAAAADwAAAGRycy9kb3ducmV2LnhtbERPy2rCQBTdC/2H4Rbc1UkVH6SOIgVB&#10;XNX43t1mbpPQzJ0hM5r0751FweXhvOfLztTiTo2vLCt4HyQgiHOrKy4UHPbrtxkIH5A11pZJwR95&#10;WC5eenNMtW15R/csFCKGsE9RQRmCS6X0eUkG/cA64sj92MZgiLAppG6wjeGmlsMkmUiDFceGEh19&#10;lpT/Zjej4PtC7XF3Wo3P03F2OH6N3Om6dUr1X7vVB4hAXXiK/90brWAYx8Yv8Q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ATiXwQAAANsAAAAPAAAAAAAAAAAAAAAA&#10;AKECAABkcnMvZG93bnJldi54bWxQSwUGAAAAAAQABAD5AAAAjwMAAAAA&#10;" strokeweight=".7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9;top:2094;width:4959;height:3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2lUzBAAAA2wAAAA8AAABkcnMvZG93bnJldi54bWxET8uKwjAU3Qv+Q7jC7DRVwUc1iszgjKIg&#10;PtDtpbm2xeamNBmt8/WTheDycN7TeW0KcafK5ZYVdDsRCOLE6pxTBafjsj0C4TyyxsIyKXiSg/ms&#10;2ZhirO2D93Q/+FSEEHYxKsi8L2MpXZKRQdexJXHgrrYy6AOsUqkrfIRwU8heFA2kwZxDQ4YlfWaU&#10;3A6/RsHfutjoyzPdc+/LbIfjnfn+OZ+V+mjViwkIT7V/i1/ulVbQD+vDl/AD5O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52lUzBAAAA2wAAAA8AAAAAAAAAAAAAAAAAnwIA&#10;AGRycy9kb3ducmV2LnhtbFBLBQYAAAAABAAEAPcAAACNAwAAAAA=&#10;">
                  <v:imagedata r:id="rId11" o:title=""/>
                </v:shape>
                <v:shape id="Picture 5" o:spid="_x0000_s1029" type="#_x0000_t75" style="position:absolute;left:5047;top:2097;width:4796;height:3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xAq7DAAAA2wAAAA8AAABkcnMvZG93bnJldi54bWxEj0FrAjEUhO8F/0N4hd5qtmpl2RpFygp6&#10;KlUPHh+b193g5mVJUnfrrzcFweMwM98wi9VgW3EhH4xjBW/jDARx5bThWsHxsHnNQYSIrLF1TAr+&#10;KMBqOXpaYKFdz9902cdaJAiHAhU0MXaFlKFqyGIYu444eT/OW4xJ+lpqj32C21ZOsmwuLRpOCw12&#10;9NlQdd7/WgXlDO2uNGXnT7P3a28O+Vc450q9PA/rDxCRhvgI39tbrWA6gf8v6QfI5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ECrsMAAADbAAAADwAAAAAAAAAAAAAAAACf&#10;AgAAZHJzL2Rvd25yZXYueG1sUEsFBgAAAAAEAAQA9wAAAI8DAAAAAA==&#10;">
                  <v:imagedata r:id="rId12" o:title=""/>
                </v:shape>
                <v:shapetype id="_x0000_t202" coordsize="21600,21600" o:spt="202" path="m,l,21600r21600,l21600,xe">
                  <v:stroke joinstyle="miter"/>
                  <v:path gradientshapeok="t" o:connecttype="rect"/>
                </v:shapetype>
                <v:shape id="Text Box 6" o:spid="_x0000_s1030" type="#_x0000_t202" style="position:absolute;width:9843;height:2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KRTsIA&#10;AADbAAAADwAAAGRycy9kb3ducmV2LnhtbESPS4vCMBSF94L/IdwBdzYdR6RUo4gouJHBB8z2TnNt&#10;g81NbTJa//1EEFwezuPjzBadrcWNWm8cK/hMUhDEhdOGSwWn42aYgfABWWPtmBQ8yMNi3u/NMNfu&#10;znu6HUIp4gj7HBVUITS5lL6oyKJPXEMcvbNrLYYo21LqFu9x3NZylKYTadFwJFTY0Kqi4nL4sxHy&#10;Xe6y7fX35zoya81hk+3WJlNq8NEtpyACdeEdfrW3WsHXGJ5f4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pFOwgAAANsAAAAPAAAAAAAAAAAAAAAAAJgCAABkcnMvZG93&#10;bnJldi54bWxQSwUGAAAAAAQABAD1AAAAhwMAAAAA&#10;" fillcolor="#526894" stroked="f">
                  <v:textbox inset="0,0,0,0">
                    <w:txbxContent>
                      <w:p w:rsidR="00C95157" w:rsidRDefault="00602DCA">
                        <w:pPr>
                          <w:spacing w:before="101"/>
                          <w:ind w:left="879" w:right="878"/>
                          <w:jc w:val="center"/>
                          <w:rPr>
                            <w:b/>
                            <w:sz w:val="40"/>
                          </w:rPr>
                        </w:pPr>
                        <w:r>
                          <w:rPr>
                            <w:b/>
                            <w:color w:val="FFFFFF"/>
                            <w:sz w:val="40"/>
                          </w:rPr>
                          <w:t xml:space="preserve">2020 </w:t>
                        </w:r>
                        <w:r>
                          <w:rPr>
                            <w:b/>
                            <w:color w:val="FFFFFF"/>
                            <w:sz w:val="40"/>
                          </w:rPr>
                          <w:t>年牛津大学与剑桥大学冬季课程项目</w:t>
                        </w:r>
                      </w:p>
                      <w:p w:rsidR="00C95157" w:rsidRDefault="00602DCA">
                        <w:pPr>
                          <w:spacing w:before="99"/>
                          <w:ind w:left="889" w:right="878"/>
                          <w:jc w:val="center"/>
                          <w:rPr>
                            <w:rFonts w:ascii="Times New Roman"/>
                            <w:b/>
                            <w:sz w:val="32"/>
                          </w:rPr>
                        </w:pPr>
                        <w:r>
                          <w:rPr>
                            <w:rFonts w:ascii="Times New Roman"/>
                            <w:b/>
                            <w:color w:val="FFFFFF"/>
                            <w:sz w:val="32"/>
                          </w:rPr>
                          <w:t>The Oxford and Cambridge Academic Winter Programme</w:t>
                        </w:r>
                      </w:p>
                      <w:p w:rsidR="00C95157" w:rsidRDefault="00C95157">
                        <w:pPr>
                          <w:spacing w:before="10"/>
                          <w:rPr>
                            <w:rFonts w:ascii="Times New Roman"/>
                            <w:sz w:val="31"/>
                          </w:rPr>
                        </w:pPr>
                      </w:p>
                      <w:p w:rsidR="00C95157" w:rsidRDefault="00602DCA">
                        <w:pPr>
                          <w:ind w:left="880" w:right="878"/>
                          <w:jc w:val="center"/>
                          <w:rPr>
                            <w:rFonts w:ascii="Times New Roman"/>
                            <w:b/>
                            <w:sz w:val="32"/>
                          </w:rPr>
                        </w:pPr>
                        <w:r>
                          <w:rPr>
                            <w:rFonts w:ascii="Times New Roman"/>
                            <w:b/>
                            <w:color w:val="FFFFFF"/>
                            <w:sz w:val="32"/>
                          </w:rPr>
                          <w:t>Jan 29</w:t>
                        </w:r>
                        <w:r>
                          <w:rPr>
                            <w:rFonts w:ascii="Times New Roman"/>
                            <w:b/>
                            <w:color w:val="FFFFFF"/>
                            <w:position w:val="11"/>
                            <w:sz w:val="20"/>
                          </w:rPr>
                          <w:t>th</w:t>
                        </w:r>
                        <w:r>
                          <w:rPr>
                            <w:rFonts w:ascii="Times New Roman"/>
                            <w:b/>
                            <w:color w:val="FFFFFF"/>
                            <w:sz w:val="32"/>
                          </w:rPr>
                          <w:t>-Feb 14</w:t>
                        </w:r>
                        <w:r>
                          <w:rPr>
                            <w:rFonts w:ascii="Times New Roman"/>
                            <w:b/>
                            <w:color w:val="FFFFFF"/>
                            <w:position w:val="11"/>
                            <w:sz w:val="20"/>
                          </w:rPr>
                          <w:t>th</w:t>
                        </w:r>
                        <w:r>
                          <w:rPr>
                            <w:rFonts w:ascii="Times New Roman"/>
                            <w:b/>
                            <w:color w:val="FFFFFF"/>
                            <w:sz w:val="32"/>
                          </w:rPr>
                          <w:t>, 2020</w:t>
                        </w:r>
                      </w:p>
                    </w:txbxContent>
                  </v:textbox>
                </v:shape>
                <w10:anchorlock/>
              </v:group>
            </w:pict>
          </mc:Fallback>
        </mc:AlternateContent>
      </w:r>
    </w:p>
    <w:p w14:paraId="19753069" w14:textId="77777777" w:rsidR="00C95157" w:rsidRDefault="00C95157">
      <w:pPr>
        <w:pStyle w:val="a3"/>
        <w:spacing w:before="3"/>
        <w:rPr>
          <w:rFonts w:ascii="Times New Roman"/>
          <w:b w:val="0"/>
          <w:sz w:val="18"/>
        </w:rPr>
      </w:pPr>
    </w:p>
    <w:p w14:paraId="3FCEE52A" w14:textId="77777777" w:rsidR="00C95157" w:rsidRDefault="00602DCA">
      <w:pPr>
        <w:pStyle w:val="a3"/>
        <w:spacing w:before="61"/>
        <w:ind w:left="2978" w:right="3033"/>
        <w:jc w:val="center"/>
      </w:pPr>
      <w:r>
        <w:rPr>
          <w:color w:val="9B2C1F"/>
        </w:rPr>
        <w:t xml:space="preserve">一、牛津大学 </w:t>
      </w:r>
      <w:r>
        <w:rPr>
          <w:rFonts w:ascii="Times New Roman" w:eastAsia="Times New Roman"/>
          <w:color w:val="9B2C1F"/>
        </w:rPr>
        <w:t xml:space="preserve">&amp;  </w:t>
      </w:r>
      <w:r>
        <w:rPr>
          <w:color w:val="9B2C1F"/>
        </w:rPr>
        <w:t>剑桥大学简介</w:t>
      </w:r>
    </w:p>
    <w:p w14:paraId="7F3A5EDC" w14:textId="77777777" w:rsidR="00C95157" w:rsidRDefault="00C95157">
      <w:pPr>
        <w:pStyle w:val="a3"/>
        <w:rPr>
          <w:sz w:val="20"/>
        </w:rPr>
      </w:pPr>
    </w:p>
    <w:p w14:paraId="7D561F9F" w14:textId="77777777" w:rsidR="00C95157" w:rsidRDefault="00C95157">
      <w:pPr>
        <w:pStyle w:val="a3"/>
        <w:rPr>
          <w:sz w:val="20"/>
        </w:rPr>
      </w:pPr>
    </w:p>
    <w:p w14:paraId="6C0800C8" w14:textId="77777777" w:rsidR="00C95157" w:rsidRDefault="00C95157">
      <w:pPr>
        <w:pStyle w:val="a3"/>
        <w:rPr>
          <w:sz w:val="20"/>
        </w:rPr>
      </w:pPr>
    </w:p>
    <w:p w14:paraId="0A12F9C3" w14:textId="77777777" w:rsidR="00C95157" w:rsidRDefault="00C95157">
      <w:pPr>
        <w:pStyle w:val="a3"/>
        <w:rPr>
          <w:sz w:val="20"/>
        </w:rPr>
      </w:pPr>
    </w:p>
    <w:p w14:paraId="1504601F" w14:textId="77777777" w:rsidR="00C95157" w:rsidRDefault="00C95157">
      <w:pPr>
        <w:pStyle w:val="a3"/>
        <w:rPr>
          <w:sz w:val="20"/>
        </w:rPr>
      </w:pPr>
    </w:p>
    <w:p w14:paraId="63E8342A" w14:textId="77777777" w:rsidR="00C95157" w:rsidRDefault="00C95157">
      <w:pPr>
        <w:pStyle w:val="a3"/>
        <w:rPr>
          <w:sz w:val="20"/>
        </w:rPr>
      </w:pPr>
    </w:p>
    <w:p w14:paraId="5E262438" w14:textId="77777777" w:rsidR="00C95157" w:rsidRDefault="00C95157">
      <w:pPr>
        <w:pStyle w:val="a3"/>
        <w:rPr>
          <w:sz w:val="20"/>
        </w:rPr>
      </w:pPr>
    </w:p>
    <w:p w14:paraId="784866EF" w14:textId="77777777" w:rsidR="00C95157" w:rsidRDefault="00C95157">
      <w:pPr>
        <w:pStyle w:val="a3"/>
        <w:rPr>
          <w:sz w:val="20"/>
        </w:rPr>
      </w:pPr>
    </w:p>
    <w:p w14:paraId="0CA1E2ED" w14:textId="77777777" w:rsidR="00C95157" w:rsidRDefault="00C95157">
      <w:pPr>
        <w:pStyle w:val="a3"/>
        <w:rPr>
          <w:sz w:val="20"/>
        </w:rPr>
      </w:pPr>
    </w:p>
    <w:p w14:paraId="398B5A91" w14:textId="77777777" w:rsidR="00C95157" w:rsidRDefault="00C95157">
      <w:pPr>
        <w:pStyle w:val="a3"/>
        <w:rPr>
          <w:sz w:val="20"/>
        </w:rPr>
      </w:pPr>
    </w:p>
    <w:p w14:paraId="321E368E" w14:textId="77777777" w:rsidR="00C95157" w:rsidRDefault="00C95157">
      <w:pPr>
        <w:pStyle w:val="a3"/>
        <w:rPr>
          <w:sz w:val="20"/>
        </w:rPr>
      </w:pPr>
    </w:p>
    <w:p w14:paraId="4C1FC32C" w14:textId="77777777" w:rsidR="00C95157" w:rsidRDefault="00C95157">
      <w:pPr>
        <w:pStyle w:val="a3"/>
        <w:rPr>
          <w:sz w:val="20"/>
        </w:rPr>
      </w:pPr>
    </w:p>
    <w:p w14:paraId="798F43CD" w14:textId="77777777" w:rsidR="00C95157" w:rsidRDefault="00C95157">
      <w:pPr>
        <w:pStyle w:val="a3"/>
        <w:rPr>
          <w:sz w:val="20"/>
        </w:rPr>
      </w:pPr>
    </w:p>
    <w:p w14:paraId="082900FE" w14:textId="77777777" w:rsidR="00C95157" w:rsidRDefault="00C95157">
      <w:pPr>
        <w:pStyle w:val="a3"/>
        <w:rPr>
          <w:sz w:val="20"/>
        </w:rPr>
      </w:pPr>
    </w:p>
    <w:p w14:paraId="2817CAF2" w14:textId="77777777" w:rsidR="00C95157" w:rsidRDefault="00C95157">
      <w:pPr>
        <w:pStyle w:val="a3"/>
        <w:rPr>
          <w:sz w:val="20"/>
        </w:rPr>
      </w:pPr>
    </w:p>
    <w:p w14:paraId="33D16202" w14:textId="77777777" w:rsidR="00C95157" w:rsidRDefault="00C95157">
      <w:pPr>
        <w:pStyle w:val="a3"/>
        <w:rPr>
          <w:sz w:val="20"/>
        </w:rPr>
      </w:pPr>
    </w:p>
    <w:p w14:paraId="02A9B422" w14:textId="77777777" w:rsidR="00C95157" w:rsidRDefault="00C95157">
      <w:pPr>
        <w:pStyle w:val="a3"/>
        <w:rPr>
          <w:sz w:val="20"/>
        </w:rPr>
      </w:pPr>
    </w:p>
    <w:p w14:paraId="437021D1" w14:textId="77777777" w:rsidR="00C95157" w:rsidRDefault="00C95157">
      <w:pPr>
        <w:pStyle w:val="a3"/>
        <w:rPr>
          <w:sz w:val="20"/>
        </w:rPr>
      </w:pPr>
    </w:p>
    <w:p w14:paraId="3FCE21E0" w14:textId="77777777" w:rsidR="00C95157" w:rsidRDefault="00C95157">
      <w:pPr>
        <w:pStyle w:val="a3"/>
        <w:rPr>
          <w:sz w:val="20"/>
        </w:rPr>
      </w:pPr>
    </w:p>
    <w:p w14:paraId="61F65BC6" w14:textId="77777777" w:rsidR="00C95157" w:rsidRDefault="00C95157">
      <w:pPr>
        <w:pStyle w:val="a3"/>
        <w:rPr>
          <w:sz w:val="20"/>
        </w:rPr>
      </w:pPr>
    </w:p>
    <w:p w14:paraId="432BAD1F" w14:textId="77777777" w:rsidR="00C95157" w:rsidRDefault="00C95157">
      <w:pPr>
        <w:pStyle w:val="a3"/>
        <w:rPr>
          <w:sz w:val="20"/>
        </w:rPr>
      </w:pPr>
    </w:p>
    <w:p w14:paraId="7D9D5134" w14:textId="77777777" w:rsidR="00C95157" w:rsidRDefault="00C95157">
      <w:pPr>
        <w:pStyle w:val="a3"/>
        <w:rPr>
          <w:sz w:val="20"/>
        </w:rPr>
      </w:pPr>
    </w:p>
    <w:p w14:paraId="17413B05" w14:textId="77777777" w:rsidR="00C95157" w:rsidRDefault="00C95157">
      <w:pPr>
        <w:pStyle w:val="a3"/>
        <w:rPr>
          <w:sz w:val="20"/>
        </w:rPr>
      </w:pPr>
    </w:p>
    <w:p w14:paraId="3C81DD7F" w14:textId="77777777" w:rsidR="00C95157" w:rsidRDefault="00C95157">
      <w:pPr>
        <w:pStyle w:val="a3"/>
        <w:rPr>
          <w:sz w:val="20"/>
        </w:rPr>
      </w:pPr>
    </w:p>
    <w:p w14:paraId="5D1B3131" w14:textId="77777777" w:rsidR="00C95157" w:rsidRDefault="00C95157">
      <w:pPr>
        <w:pStyle w:val="a3"/>
        <w:rPr>
          <w:sz w:val="20"/>
        </w:rPr>
      </w:pPr>
    </w:p>
    <w:p w14:paraId="773B1FC1" w14:textId="77777777" w:rsidR="00C95157" w:rsidRDefault="00C95157">
      <w:pPr>
        <w:pStyle w:val="a3"/>
        <w:rPr>
          <w:sz w:val="20"/>
        </w:rPr>
      </w:pPr>
    </w:p>
    <w:p w14:paraId="323E3217" w14:textId="77777777" w:rsidR="00C95157" w:rsidRDefault="00C95157">
      <w:pPr>
        <w:pStyle w:val="a3"/>
        <w:rPr>
          <w:sz w:val="20"/>
        </w:rPr>
      </w:pPr>
    </w:p>
    <w:p w14:paraId="17146351" w14:textId="77777777" w:rsidR="00C95157" w:rsidRDefault="00C95157">
      <w:pPr>
        <w:pStyle w:val="a3"/>
        <w:rPr>
          <w:sz w:val="20"/>
        </w:rPr>
      </w:pPr>
    </w:p>
    <w:p w14:paraId="0432CE6E" w14:textId="77777777" w:rsidR="00C95157" w:rsidRDefault="00C95157">
      <w:pPr>
        <w:pStyle w:val="a3"/>
        <w:rPr>
          <w:sz w:val="20"/>
        </w:rPr>
      </w:pPr>
    </w:p>
    <w:p w14:paraId="2C2607B0" w14:textId="77777777" w:rsidR="00C95157" w:rsidRDefault="00C95157">
      <w:pPr>
        <w:pStyle w:val="a3"/>
        <w:spacing w:before="9"/>
        <w:rPr>
          <w:sz w:val="16"/>
        </w:rPr>
      </w:pPr>
    </w:p>
    <w:p w14:paraId="4A01A77B" w14:textId="77777777" w:rsidR="00C95157" w:rsidRDefault="009F50B5">
      <w:pPr>
        <w:spacing w:before="90"/>
        <w:ind w:right="61"/>
        <w:jc w:val="center"/>
        <w:rPr>
          <w:rFonts w:ascii="Times New Roman"/>
          <w:sz w:val="21"/>
        </w:rPr>
      </w:pPr>
      <w:r>
        <w:rPr>
          <w:noProof/>
          <w:lang w:val="en-US" w:bidi="ar-SA"/>
        </w:rPr>
        <mc:AlternateContent>
          <mc:Choice Requires="wpg">
            <w:drawing>
              <wp:anchor distT="0" distB="0" distL="114300" distR="114300" simplePos="0" relativeHeight="251661312" behindDoc="0" locked="0" layoutInCell="1" allowOverlap="1" wp14:anchorId="76B4E898" wp14:editId="154C0CA7">
                <wp:simplePos x="0" y="0"/>
                <wp:positionH relativeFrom="page">
                  <wp:posOffset>366395</wp:posOffset>
                </wp:positionH>
                <wp:positionV relativeFrom="paragraph">
                  <wp:posOffset>-4788535</wp:posOffset>
                </wp:positionV>
                <wp:extent cx="3320415" cy="5029835"/>
                <wp:effectExtent l="0" t="0" r="0" b="0"/>
                <wp:wrapNone/>
                <wp:docPr id="1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0415" cy="5029835"/>
                          <a:chOff x="578" y="-7542"/>
                          <a:chExt cx="5229" cy="7921"/>
                        </a:xfrm>
                      </wpg:grpSpPr>
                      <pic:pic xmlns:pic="http://schemas.openxmlformats.org/drawingml/2006/picture">
                        <pic:nvPicPr>
                          <pic:cNvPr id="2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90" y="-7530"/>
                            <a:ext cx="5204" cy="7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AutoShape 9"/>
                        <wps:cNvSpPr>
                          <a:spLocks/>
                        </wps:cNvSpPr>
                        <wps:spPr bwMode="auto">
                          <a:xfrm>
                            <a:off x="577" y="-7542"/>
                            <a:ext cx="5229" cy="7921"/>
                          </a:xfrm>
                          <a:custGeom>
                            <a:avLst/>
                            <a:gdLst>
                              <a:gd name="T0" fmla="+- 0 5807 578"/>
                              <a:gd name="T1" fmla="*/ T0 w 5229"/>
                              <a:gd name="T2" fmla="+- 0 379 -7542"/>
                              <a:gd name="T3" fmla="*/ 379 h 7921"/>
                              <a:gd name="T4" fmla="+- 0 578 578"/>
                              <a:gd name="T5" fmla="*/ T4 w 5229"/>
                              <a:gd name="T6" fmla="+- 0 379 -7542"/>
                              <a:gd name="T7" fmla="*/ 379 h 7921"/>
                              <a:gd name="T8" fmla="+- 0 578 578"/>
                              <a:gd name="T9" fmla="*/ T8 w 5229"/>
                              <a:gd name="T10" fmla="+- 0 -7542 -7542"/>
                              <a:gd name="T11" fmla="*/ -7542 h 7921"/>
                              <a:gd name="T12" fmla="+- 0 5807 578"/>
                              <a:gd name="T13" fmla="*/ T12 w 5229"/>
                              <a:gd name="T14" fmla="+- 0 -7542 -7542"/>
                              <a:gd name="T15" fmla="*/ -7542 h 7921"/>
                              <a:gd name="T16" fmla="+- 0 5807 578"/>
                              <a:gd name="T17" fmla="*/ T16 w 5229"/>
                              <a:gd name="T18" fmla="+- 0 -7529 -7542"/>
                              <a:gd name="T19" fmla="*/ -7529 h 7921"/>
                              <a:gd name="T20" fmla="+- 0 603 578"/>
                              <a:gd name="T21" fmla="*/ T20 w 5229"/>
                              <a:gd name="T22" fmla="+- 0 -7529 -7542"/>
                              <a:gd name="T23" fmla="*/ -7529 h 7921"/>
                              <a:gd name="T24" fmla="+- 0 590 578"/>
                              <a:gd name="T25" fmla="*/ T24 w 5229"/>
                              <a:gd name="T26" fmla="+- 0 -7517 -7542"/>
                              <a:gd name="T27" fmla="*/ -7517 h 7921"/>
                              <a:gd name="T28" fmla="+- 0 603 578"/>
                              <a:gd name="T29" fmla="*/ T28 w 5229"/>
                              <a:gd name="T30" fmla="+- 0 -7517 -7542"/>
                              <a:gd name="T31" fmla="*/ -7517 h 7921"/>
                              <a:gd name="T32" fmla="+- 0 603 578"/>
                              <a:gd name="T33" fmla="*/ T32 w 5229"/>
                              <a:gd name="T34" fmla="+- 0 354 -7542"/>
                              <a:gd name="T35" fmla="*/ 354 h 7921"/>
                              <a:gd name="T36" fmla="+- 0 590 578"/>
                              <a:gd name="T37" fmla="*/ T36 w 5229"/>
                              <a:gd name="T38" fmla="+- 0 354 -7542"/>
                              <a:gd name="T39" fmla="*/ 354 h 7921"/>
                              <a:gd name="T40" fmla="+- 0 603 578"/>
                              <a:gd name="T41" fmla="*/ T40 w 5229"/>
                              <a:gd name="T42" fmla="+- 0 367 -7542"/>
                              <a:gd name="T43" fmla="*/ 367 h 7921"/>
                              <a:gd name="T44" fmla="+- 0 5807 578"/>
                              <a:gd name="T45" fmla="*/ T44 w 5229"/>
                              <a:gd name="T46" fmla="+- 0 367 -7542"/>
                              <a:gd name="T47" fmla="*/ 367 h 7921"/>
                              <a:gd name="T48" fmla="+- 0 5807 578"/>
                              <a:gd name="T49" fmla="*/ T48 w 5229"/>
                              <a:gd name="T50" fmla="+- 0 379 -7542"/>
                              <a:gd name="T51" fmla="*/ 379 h 7921"/>
                              <a:gd name="T52" fmla="+- 0 603 578"/>
                              <a:gd name="T53" fmla="*/ T52 w 5229"/>
                              <a:gd name="T54" fmla="+- 0 -7517 -7542"/>
                              <a:gd name="T55" fmla="*/ -7517 h 7921"/>
                              <a:gd name="T56" fmla="+- 0 590 578"/>
                              <a:gd name="T57" fmla="*/ T56 w 5229"/>
                              <a:gd name="T58" fmla="+- 0 -7517 -7542"/>
                              <a:gd name="T59" fmla="*/ -7517 h 7921"/>
                              <a:gd name="T60" fmla="+- 0 603 578"/>
                              <a:gd name="T61" fmla="*/ T60 w 5229"/>
                              <a:gd name="T62" fmla="+- 0 -7529 -7542"/>
                              <a:gd name="T63" fmla="*/ -7529 h 7921"/>
                              <a:gd name="T64" fmla="+- 0 603 578"/>
                              <a:gd name="T65" fmla="*/ T64 w 5229"/>
                              <a:gd name="T66" fmla="+- 0 -7517 -7542"/>
                              <a:gd name="T67" fmla="*/ -7517 h 7921"/>
                              <a:gd name="T68" fmla="+- 0 5782 578"/>
                              <a:gd name="T69" fmla="*/ T68 w 5229"/>
                              <a:gd name="T70" fmla="+- 0 -7517 -7542"/>
                              <a:gd name="T71" fmla="*/ -7517 h 7921"/>
                              <a:gd name="T72" fmla="+- 0 603 578"/>
                              <a:gd name="T73" fmla="*/ T72 w 5229"/>
                              <a:gd name="T74" fmla="+- 0 -7517 -7542"/>
                              <a:gd name="T75" fmla="*/ -7517 h 7921"/>
                              <a:gd name="T76" fmla="+- 0 603 578"/>
                              <a:gd name="T77" fmla="*/ T76 w 5229"/>
                              <a:gd name="T78" fmla="+- 0 -7529 -7542"/>
                              <a:gd name="T79" fmla="*/ -7529 h 7921"/>
                              <a:gd name="T80" fmla="+- 0 5782 578"/>
                              <a:gd name="T81" fmla="*/ T80 w 5229"/>
                              <a:gd name="T82" fmla="+- 0 -7529 -7542"/>
                              <a:gd name="T83" fmla="*/ -7529 h 7921"/>
                              <a:gd name="T84" fmla="+- 0 5782 578"/>
                              <a:gd name="T85" fmla="*/ T84 w 5229"/>
                              <a:gd name="T86" fmla="+- 0 -7517 -7542"/>
                              <a:gd name="T87" fmla="*/ -7517 h 7921"/>
                              <a:gd name="T88" fmla="+- 0 5782 578"/>
                              <a:gd name="T89" fmla="*/ T88 w 5229"/>
                              <a:gd name="T90" fmla="+- 0 367 -7542"/>
                              <a:gd name="T91" fmla="*/ 367 h 7921"/>
                              <a:gd name="T92" fmla="+- 0 5782 578"/>
                              <a:gd name="T93" fmla="*/ T92 w 5229"/>
                              <a:gd name="T94" fmla="+- 0 -7529 -7542"/>
                              <a:gd name="T95" fmla="*/ -7529 h 7921"/>
                              <a:gd name="T96" fmla="+- 0 5794 578"/>
                              <a:gd name="T97" fmla="*/ T96 w 5229"/>
                              <a:gd name="T98" fmla="+- 0 -7517 -7542"/>
                              <a:gd name="T99" fmla="*/ -7517 h 7921"/>
                              <a:gd name="T100" fmla="+- 0 5807 578"/>
                              <a:gd name="T101" fmla="*/ T100 w 5229"/>
                              <a:gd name="T102" fmla="+- 0 -7517 -7542"/>
                              <a:gd name="T103" fmla="*/ -7517 h 7921"/>
                              <a:gd name="T104" fmla="+- 0 5807 578"/>
                              <a:gd name="T105" fmla="*/ T104 w 5229"/>
                              <a:gd name="T106" fmla="+- 0 354 -7542"/>
                              <a:gd name="T107" fmla="*/ 354 h 7921"/>
                              <a:gd name="T108" fmla="+- 0 5794 578"/>
                              <a:gd name="T109" fmla="*/ T108 w 5229"/>
                              <a:gd name="T110" fmla="+- 0 354 -7542"/>
                              <a:gd name="T111" fmla="*/ 354 h 7921"/>
                              <a:gd name="T112" fmla="+- 0 5782 578"/>
                              <a:gd name="T113" fmla="*/ T112 w 5229"/>
                              <a:gd name="T114" fmla="+- 0 367 -7542"/>
                              <a:gd name="T115" fmla="*/ 367 h 7921"/>
                              <a:gd name="T116" fmla="+- 0 5807 578"/>
                              <a:gd name="T117" fmla="*/ T116 w 5229"/>
                              <a:gd name="T118" fmla="+- 0 -7517 -7542"/>
                              <a:gd name="T119" fmla="*/ -7517 h 7921"/>
                              <a:gd name="T120" fmla="+- 0 5794 578"/>
                              <a:gd name="T121" fmla="*/ T120 w 5229"/>
                              <a:gd name="T122" fmla="+- 0 -7517 -7542"/>
                              <a:gd name="T123" fmla="*/ -7517 h 7921"/>
                              <a:gd name="T124" fmla="+- 0 5782 578"/>
                              <a:gd name="T125" fmla="*/ T124 w 5229"/>
                              <a:gd name="T126" fmla="+- 0 -7529 -7542"/>
                              <a:gd name="T127" fmla="*/ -7529 h 7921"/>
                              <a:gd name="T128" fmla="+- 0 5807 578"/>
                              <a:gd name="T129" fmla="*/ T128 w 5229"/>
                              <a:gd name="T130" fmla="+- 0 -7529 -7542"/>
                              <a:gd name="T131" fmla="*/ -7529 h 7921"/>
                              <a:gd name="T132" fmla="+- 0 5807 578"/>
                              <a:gd name="T133" fmla="*/ T132 w 5229"/>
                              <a:gd name="T134" fmla="+- 0 -7517 -7542"/>
                              <a:gd name="T135" fmla="*/ -7517 h 7921"/>
                              <a:gd name="T136" fmla="+- 0 603 578"/>
                              <a:gd name="T137" fmla="*/ T136 w 5229"/>
                              <a:gd name="T138" fmla="+- 0 367 -7542"/>
                              <a:gd name="T139" fmla="*/ 367 h 7921"/>
                              <a:gd name="T140" fmla="+- 0 590 578"/>
                              <a:gd name="T141" fmla="*/ T140 w 5229"/>
                              <a:gd name="T142" fmla="+- 0 354 -7542"/>
                              <a:gd name="T143" fmla="*/ 354 h 7921"/>
                              <a:gd name="T144" fmla="+- 0 603 578"/>
                              <a:gd name="T145" fmla="*/ T144 w 5229"/>
                              <a:gd name="T146" fmla="+- 0 354 -7542"/>
                              <a:gd name="T147" fmla="*/ 354 h 7921"/>
                              <a:gd name="T148" fmla="+- 0 603 578"/>
                              <a:gd name="T149" fmla="*/ T148 w 5229"/>
                              <a:gd name="T150" fmla="+- 0 367 -7542"/>
                              <a:gd name="T151" fmla="*/ 367 h 7921"/>
                              <a:gd name="T152" fmla="+- 0 5782 578"/>
                              <a:gd name="T153" fmla="*/ T152 w 5229"/>
                              <a:gd name="T154" fmla="+- 0 367 -7542"/>
                              <a:gd name="T155" fmla="*/ 367 h 7921"/>
                              <a:gd name="T156" fmla="+- 0 603 578"/>
                              <a:gd name="T157" fmla="*/ T156 w 5229"/>
                              <a:gd name="T158" fmla="+- 0 367 -7542"/>
                              <a:gd name="T159" fmla="*/ 367 h 7921"/>
                              <a:gd name="T160" fmla="+- 0 603 578"/>
                              <a:gd name="T161" fmla="*/ T160 w 5229"/>
                              <a:gd name="T162" fmla="+- 0 354 -7542"/>
                              <a:gd name="T163" fmla="*/ 354 h 7921"/>
                              <a:gd name="T164" fmla="+- 0 5782 578"/>
                              <a:gd name="T165" fmla="*/ T164 w 5229"/>
                              <a:gd name="T166" fmla="+- 0 354 -7542"/>
                              <a:gd name="T167" fmla="*/ 354 h 7921"/>
                              <a:gd name="T168" fmla="+- 0 5782 578"/>
                              <a:gd name="T169" fmla="*/ T168 w 5229"/>
                              <a:gd name="T170" fmla="+- 0 367 -7542"/>
                              <a:gd name="T171" fmla="*/ 367 h 7921"/>
                              <a:gd name="T172" fmla="+- 0 5807 578"/>
                              <a:gd name="T173" fmla="*/ T172 w 5229"/>
                              <a:gd name="T174" fmla="+- 0 367 -7542"/>
                              <a:gd name="T175" fmla="*/ 367 h 7921"/>
                              <a:gd name="T176" fmla="+- 0 5782 578"/>
                              <a:gd name="T177" fmla="*/ T176 w 5229"/>
                              <a:gd name="T178" fmla="+- 0 367 -7542"/>
                              <a:gd name="T179" fmla="*/ 367 h 7921"/>
                              <a:gd name="T180" fmla="+- 0 5794 578"/>
                              <a:gd name="T181" fmla="*/ T180 w 5229"/>
                              <a:gd name="T182" fmla="+- 0 354 -7542"/>
                              <a:gd name="T183" fmla="*/ 354 h 7921"/>
                              <a:gd name="T184" fmla="+- 0 5807 578"/>
                              <a:gd name="T185" fmla="*/ T184 w 5229"/>
                              <a:gd name="T186" fmla="+- 0 354 -7542"/>
                              <a:gd name="T187" fmla="*/ 354 h 7921"/>
                              <a:gd name="T188" fmla="+- 0 5807 578"/>
                              <a:gd name="T189" fmla="*/ T188 w 5229"/>
                              <a:gd name="T190" fmla="+- 0 367 -7542"/>
                              <a:gd name="T191" fmla="*/ 367 h 79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229" h="7921">
                                <a:moveTo>
                                  <a:pt x="5229" y="7921"/>
                                </a:moveTo>
                                <a:lnTo>
                                  <a:pt x="0" y="7921"/>
                                </a:lnTo>
                                <a:lnTo>
                                  <a:pt x="0" y="0"/>
                                </a:lnTo>
                                <a:lnTo>
                                  <a:pt x="5229" y="0"/>
                                </a:lnTo>
                                <a:lnTo>
                                  <a:pt x="5229" y="13"/>
                                </a:lnTo>
                                <a:lnTo>
                                  <a:pt x="25" y="13"/>
                                </a:lnTo>
                                <a:lnTo>
                                  <a:pt x="12" y="25"/>
                                </a:lnTo>
                                <a:lnTo>
                                  <a:pt x="25" y="25"/>
                                </a:lnTo>
                                <a:lnTo>
                                  <a:pt x="25" y="7896"/>
                                </a:lnTo>
                                <a:lnTo>
                                  <a:pt x="12" y="7896"/>
                                </a:lnTo>
                                <a:lnTo>
                                  <a:pt x="25" y="7909"/>
                                </a:lnTo>
                                <a:lnTo>
                                  <a:pt x="5229" y="7909"/>
                                </a:lnTo>
                                <a:lnTo>
                                  <a:pt x="5229" y="7921"/>
                                </a:lnTo>
                                <a:close/>
                                <a:moveTo>
                                  <a:pt x="25" y="25"/>
                                </a:moveTo>
                                <a:lnTo>
                                  <a:pt x="12" y="25"/>
                                </a:lnTo>
                                <a:lnTo>
                                  <a:pt x="25" y="13"/>
                                </a:lnTo>
                                <a:lnTo>
                                  <a:pt x="25" y="25"/>
                                </a:lnTo>
                                <a:close/>
                                <a:moveTo>
                                  <a:pt x="5204" y="25"/>
                                </a:moveTo>
                                <a:lnTo>
                                  <a:pt x="25" y="25"/>
                                </a:lnTo>
                                <a:lnTo>
                                  <a:pt x="25" y="13"/>
                                </a:lnTo>
                                <a:lnTo>
                                  <a:pt x="5204" y="13"/>
                                </a:lnTo>
                                <a:lnTo>
                                  <a:pt x="5204" y="25"/>
                                </a:lnTo>
                                <a:close/>
                                <a:moveTo>
                                  <a:pt x="5204" y="7909"/>
                                </a:moveTo>
                                <a:lnTo>
                                  <a:pt x="5204" y="13"/>
                                </a:lnTo>
                                <a:lnTo>
                                  <a:pt x="5216" y="25"/>
                                </a:lnTo>
                                <a:lnTo>
                                  <a:pt x="5229" y="25"/>
                                </a:lnTo>
                                <a:lnTo>
                                  <a:pt x="5229" y="7896"/>
                                </a:lnTo>
                                <a:lnTo>
                                  <a:pt x="5216" y="7896"/>
                                </a:lnTo>
                                <a:lnTo>
                                  <a:pt x="5204" y="7909"/>
                                </a:lnTo>
                                <a:close/>
                                <a:moveTo>
                                  <a:pt x="5229" y="25"/>
                                </a:moveTo>
                                <a:lnTo>
                                  <a:pt x="5216" y="25"/>
                                </a:lnTo>
                                <a:lnTo>
                                  <a:pt x="5204" y="13"/>
                                </a:lnTo>
                                <a:lnTo>
                                  <a:pt x="5229" y="13"/>
                                </a:lnTo>
                                <a:lnTo>
                                  <a:pt x="5229" y="25"/>
                                </a:lnTo>
                                <a:close/>
                                <a:moveTo>
                                  <a:pt x="25" y="7909"/>
                                </a:moveTo>
                                <a:lnTo>
                                  <a:pt x="12" y="7896"/>
                                </a:lnTo>
                                <a:lnTo>
                                  <a:pt x="25" y="7896"/>
                                </a:lnTo>
                                <a:lnTo>
                                  <a:pt x="25" y="7909"/>
                                </a:lnTo>
                                <a:close/>
                                <a:moveTo>
                                  <a:pt x="5204" y="7909"/>
                                </a:moveTo>
                                <a:lnTo>
                                  <a:pt x="25" y="7909"/>
                                </a:lnTo>
                                <a:lnTo>
                                  <a:pt x="25" y="7896"/>
                                </a:lnTo>
                                <a:lnTo>
                                  <a:pt x="5204" y="7896"/>
                                </a:lnTo>
                                <a:lnTo>
                                  <a:pt x="5204" y="7909"/>
                                </a:lnTo>
                                <a:close/>
                                <a:moveTo>
                                  <a:pt x="5229" y="7909"/>
                                </a:moveTo>
                                <a:lnTo>
                                  <a:pt x="5204" y="7909"/>
                                </a:lnTo>
                                <a:lnTo>
                                  <a:pt x="5216" y="7896"/>
                                </a:lnTo>
                                <a:lnTo>
                                  <a:pt x="5229" y="7896"/>
                                </a:lnTo>
                                <a:lnTo>
                                  <a:pt x="5229" y="7909"/>
                                </a:lnTo>
                                <a:close/>
                              </a:path>
                            </a:pathLst>
                          </a:custGeom>
                          <a:solidFill>
                            <a:srgbClr val="739C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Text Box 10"/>
                        <wps:cNvSpPr txBox="1">
                          <a:spLocks noChangeArrowheads="1"/>
                        </wps:cNvSpPr>
                        <wps:spPr bwMode="auto">
                          <a:xfrm>
                            <a:off x="590" y="-7530"/>
                            <a:ext cx="5204" cy="7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02680" w14:textId="77777777" w:rsidR="00C95157" w:rsidRDefault="00602DCA">
                              <w:pPr>
                                <w:spacing w:before="105"/>
                                <w:ind w:left="2161" w:right="2159"/>
                                <w:jc w:val="center"/>
                                <w:rPr>
                                  <w:rFonts w:ascii="宋体" w:eastAsia="宋体"/>
                                  <w:b/>
                                  <w:sz w:val="21"/>
                                </w:rPr>
                              </w:pPr>
                              <w:r>
                                <w:rPr>
                                  <w:rFonts w:ascii="宋体" w:eastAsia="宋体" w:hint="eastAsia"/>
                                  <w:b/>
                                  <w:sz w:val="21"/>
                                </w:rPr>
                                <w:t>牛津大学</w:t>
                              </w:r>
                            </w:p>
                            <w:p w14:paraId="7161EAB8" w14:textId="77777777" w:rsidR="00C95157" w:rsidRDefault="00C95157">
                              <w:pPr>
                                <w:rPr>
                                  <w:rFonts w:ascii="Times New Roman"/>
                                  <w:sz w:val="20"/>
                                </w:rPr>
                              </w:pPr>
                            </w:p>
                            <w:p w14:paraId="5476761A" w14:textId="77777777" w:rsidR="00C95157" w:rsidRDefault="00602DCA">
                              <w:pPr>
                                <w:spacing w:before="145" w:line="324" w:lineRule="auto"/>
                                <w:ind w:left="156" w:right="146" w:firstLine="360"/>
                                <w:jc w:val="right"/>
                                <w:rPr>
                                  <w:rFonts w:ascii="宋体" w:eastAsia="宋体" w:hAnsi="宋体"/>
                                  <w:sz w:val="18"/>
                                </w:rPr>
                              </w:pPr>
                              <w:r>
                                <w:rPr>
                                  <w:rFonts w:ascii="宋体" w:eastAsia="宋体" w:hAnsi="宋体" w:hint="eastAsia"/>
                                  <w:spacing w:val="-5"/>
                                  <w:sz w:val="18"/>
                                </w:rPr>
                                <w:t>牛津大学</w:t>
                              </w:r>
                              <w:r>
                                <w:rPr>
                                  <w:rFonts w:ascii="宋体" w:eastAsia="宋体" w:hAnsi="宋体" w:hint="eastAsia"/>
                                  <w:sz w:val="18"/>
                                </w:rPr>
                                <w:t>（</w:t>
                              </w:r>
                              <w:r>
                                <w:rPr>
                                  <w:rFonts w:ascii="Times New Roman" w:eastAsia="Times New Roman" w:hAnsi="Times New Roman"/>
                                  <w:sz w:val="18"/>
                                </w:rPr>
                                <w:t xml:space="preserve">University of </w:t>
                              </w:r>
                              <w:r>
                                <w:rPr>
                                  <w:rFonts w:ascii="Times New Roman" w:eastAsia="Times New Roman" w:hAnsi="Times New Roman"/>
                                  <w:spacing w:val="-3"/>
                                  <w:sz w:val="18"/>
                                </w:rPr>
                                <w:t>Oxford</w:t>
                              </w:r>
                              <w:r>
                                <w:rPr>
                                  <w:rFonts w:ascii="宋体" w:eastAsia="宋体" w:hAnsi="宋体" w:hint="eastAsia"/>
                                  <w:spacing w:val="-3"/>
                                  <w:sz w:val="18"/>
                                </w:rPr>
                                <w:t>）</w:t>
                              </w:r>
                              <w:r>
                                <w:rPr>
                                  <w:rFonts w:ascii="宋体" w:eastAsia="宋体" w:hAnsi="宋体" w:hint="eastAsia"/>
                                  <w:spacing w:val="-2"/>
                                  <w:sz w:val="18"/>
                                </w:rPr>
                                <w:t>位于英国牛津市，是一所誉满全球的世界顶级研究型书院联邦制大学，与剑桥大学并称</w:t>
                              </w:r>
                              <w:r>
                                <w:rPr>
                                  <w:rFonts w:ascii="宋体" w:eastAsia="宋体" w:hAnsi="宋体" w:hint="eastAsia"/>
                                  <w:spacing w:val="-10"/>
                                  <w:sz w:val="18"/>
                                </w:rPr>
                                <w:t xml:space="preserve">“牛剑”。牛津大学的建立可溯源至公元 </w:t>
                              </w:r>
                              <w:r>
                                <w:rPr>
                                  <w:rFonts w:ascii="Times New Roman" w:eastAsia="Times New Roman" w:hAnsi="Times New Roman"/>
                                  <w:sz w:val="18"/>
                                </w:rPr>
                                <w:t xml:space="preserve">1167 </w:t>
                              </w:r>
                              <w:r>
                                <w:rPr>
                                  <w:rFonts w:ascii="宋体" w:eastAsia="宋体" w:hAnsi="宋体" w:hint="eastAsia"/>
                                  <w:spacing w:val="-4"/>
                                  <w:sz w:val="18"/>
                                </w:rPr>
                                <w:t>年，为英语世界中最古老的大学，也是世界上现存第二古老的高等教育机构。牛津大学涌现出一批引领时代的政治家、思想家、文化名</w:t>
                              </w:r>
                            </w:p>
                            <w:p w14:paraId="5F9D9497" w14:textId="77777777" w:rsidR="00C95157" w:rsidRDefault="00602DCA">
                              <w:pPr>
                                <w:spacing w:before="4" w:line="324" w:lineRule="auto"/>
                                <w:ind w:left="156" w:right="65"/>
                                <w:rPr>
                                  <w:rFonts w:ascii="宋体" w:eastAsia="宋体"/>
                                  <w:sz w:val="18"/>
                                </w:rPr>
                              </w:pPr>
                              <w:r>
                                <w:rPr>
                                  <w:rFonts w:ascii="宋体" w:eastAsia="宋体" w:hint="eastAsia"/>
                                  <w:spacing w:val="-4"/>
                                  <w:sz w:val="18"/>
                                </w:rPr>
                                <w:t xml:space="preserve">人与科学巨匠。包括了 </w:t>
                              </w:r>
                              <w:r>
                                <w:rPr>
                                  <w:rFonts w:ascii="Times New Roman" w:eastAsia="Times New Roman"/>
                                  <w:sz w:val="18"/>
                                </w:rPr>
                                <w:t xml:space="preserve">27 </w:t>
                              </w:r>
                              <w:r>
                                <w:rPr>
                                  <w:rFonts w:ascii="宋体" w:eastAsia="宋体" w:hint="eastAsia"/>
                                  <w:sz w:val="18"/>
                                </w:rPr>
                                <w:t>位英国首相、</w:t>
                              </w:r>
                              <w:r>
                                <w:rPr>
                                  <w:rFonts w:ascii="Times New Roman" w:eastAsia="Times New Roman"/>
                                  <w:sz w:val="18"/>
                                </w:rPr>
                                <w:t xml:space="preserve">64 </w:t>
                              </w:r>
                              <w:r>
                                <w:rPr>
                                  <w:rFonts w:ascii="宋体" w:eastAsia="宋体" w:hint="eastAsia"/>
                                  <w:sz w:val="18"/>
                                </w:rPr>
                                <w:t>位诺贝尔奖得主以及数十位世界各国元首和政商界领袖。这些都为牛津大学奠定</w:t>
                              </w:r>
                              <w:r>
                                <w:rPr>
                                  <w:rFonts w:ascii="宋体" w:eastAsia="宋体" w:hint="eastAsia"/>
                                  <w:spacing w:val="-5"/>
                                  <w:sz w:val="18"/>
                                </w:rPr>
                                <w:t>了世界近现代学术文化中心的地位。其在哲学社会科学、数学、</w:t>
                              </w:r>
                              <w:r>
                                <w:rPr>
                                  <w:rFonts w:ascii="宋体" w:eastAsia="宋体" w:hint="eastAsia"/>
                                  <w:sz w:val="18"/>
                                </w:rPr>
                                <w:t>物理、医学、法学、商学等多个领域拥有崇高的学术地位及广</w:t>
                              </w:r>
                              <w:r>
                                <w:rPr>
                                  <w:rFonts w:ascii="宋体" w:eastAsia="宋体" w:hint="eastAsia"/>
                                  <w:spacing w:val="-9"/>
                                  <w:sz w:val="18"/>
                                </w:rPr>
                                <w:t>泛的影响力，被公认为是当今世界最顶尖的高等教育机构之一。</w:t>
                              </w:r>
                            </w:p>
                            <w:p w14:paraId="3B5A5A32" w14:textId="77777777" w:rsidR="00C95157" w:rsidRDefault="00602DCA">
                              <w:pPr>
                                <w:spacing w:before="3" w:line="324" w:lineRule="auto"/>
                                <w:ind w:left="156" w:right="151" w:firstLine="360"/>
                                <w:jc w:val="both"/>
                                <w:rPr>
                                  <w:rFonts w:ascii="宋体" w:eastAsia="宋体"/>
                                  <w:sz w:val="18"/>
                                </w:rPr>
                              </w:pPr>
                              <w:r>
                                <w:rPr>
                                  <w:rFonts w:ascii="宋体" w:eastAsia="宋体" w:hint="eastAsia"/>
                                  <w:sz w:val="18"/>
                                </w:rPr>
                                <w:t>牛津大学包括一个中央学校</w:t>
                              </w:r>
                              <w:r>
                                <w:rPr>
                                  <w:rFonts w:ascii="Times New Roman" w:eastAsia="Times New Roman"/>
                                  <w:sz w:val="18"/>
                                </w:rPr>
                                <w:t>(</w:t>
                              </w:r>
                              <w:r>
                                <w:rPr>
                                  <w:rFonts w:ascii="宋体" w:eastAsia="宋体" w:hint="eastAsia"/>
                                  <w:spacing w:val="-4"/>
                                  <w:sz w:val="18"/>
                                </w:rPr>
                                <w:t>包括校级和各系的图书馆，以</w:t>
                              </w:r>
                              <w:r>
                                <w:rPr>
                                  <w:rFonts w:ascii="宋体" w:eastAsia="宋体" w:hint="eastAsia"/>
                                  <w:sz w:val="18"/>
                                </w:rPr>
                                <w:t>及科学实验室</w:t>
                              </w:r>
                              <w:r>
                                <w:rPr>
                                  <w:rFonts w:ascii="Times New Roman" w:eastAsia="Times New Roman"/>
                                  <w:sz w:val="18"/>
                                </w:rPr>
                                <w:t>)</w:t>
                              </w:r>
                              <w:r>
                                <w:rPr>
                                  <w:rFonts w:ascii="宋体" w:eastAsia="宋体" w:hint="eastAsia"/>
                                  <w:spacing w:val="-36"/>
                                  <w:sz w:val="18"/>
                                </w:rPr>
                                <w:t>、</w:t>
                              </w:r>
                              <w:r>
                                <w:rPr>
                                  <w:rFonts w:ascii="Times New Roman" w:eastAsia="Times New Roman"/>
                                  <w:sz w:val="18"/>
                                </w:rPr>
                                <w:t xml:space="preserve">38 </w:t>
                              </w:r>
                              <w:r>
                                <w:rPr>
                                  <w:rFonts w:ascii="宋体" w:eastAsia="宋体" w:hint="eastAsia"/>
                                  <w:spacing w:val="-7"/>
                                  <w:sz w:val="18"/>
                                </w:rPr>
                                <w:t>个独立学院。牛津大学的在校学生来自全球</w:t>
                              </w:r>
                              <w:r>
                                <w:rPr>
                                  <w:rFonts w:ascii="Times New Roman" w:eastAsia="Times New Roman"/>
                                  <w:sz w:val="18"/>
                                </w:rPr>
                                <w:t xml:space="preserve">140 </w:t>
                              </w:r>
                              <w:r>
                                <w:rPr>
                                  <w:rFonts w:ascii="宋体" w:eastAsia="宋体" w:hint="eastAsia"/>
                                  <w:spacing w:val="-7"/>
                                  <w:sz w:val="18"/>
                                </w:rPr>
                                <w:t xml:space="preserve">多个国家，人数逾 </w:t>
                              </w:r>
                              <w:r>
                                <w:rPr>
                                  <w:rFonts w:ascii="Times New Roman" w:eastAsia="Times New Roman"/>
                                  <w:sz w:val="18"/>
                                </w:rPr>
                                <w:t xml:space="preserve">21000 </w:t>
                              </w:r>
                              <w:r>
                                <w:rPr>
                                  <w:rFonts w:ascii="宋体" w:eastAsia="宋体" w:hint="eastAsia"/>
                                  <w:spacing w:val="-2"/>
                                  <w:sz w:val="18"/>
                                </w:rPr>
                                <w:t>人，</w:t>
                              </w:r>
                              <w:r>
                                <w:rPr>
                                  <w:rFonts w:ascii="Times New Roman" w:eastAsia="Times New Roman"/>
                                  <w:spacing w:val="-3"/>
                                  <w:sz w:val="18"/>
                                </w:rPr>
                                <w:t xml:space="preserve">1/3 </w:t>
                              </w:r>
                              <w:r>
                                <w:rPr>
                                  <w:rFonts w:ascii="宋体" w:eastAsia="宋体" w:hint="eastAsia"/>
                                  <w:sz w:val="18"/>
                                </w:rPr>
                                <w:t>来自英国本土以外的国家和地区。</w:t>
                              </w:r>
                            </w:p>
                            <w:p w14:paraId="1442F4E0" w14:textId="77777777" w:rsidR="00C95157" w:rsidRDefault="00602DCA">
                              <w:pPr>
                                <w:spacing w:before="3" w:line="324" w:lineRule="auto"/>
                                <w:ind w:left="156" w:right="65" w:firstLine="360"/>
                                <w:rPr>
                                  <w:rFonts w:ascii="宋体" w:eastAsia="宋体" w:hAnsi="宋体"/>
                                  <w:sz w:val="18"/>
                                </w:rPr>
                              </w:pPr>
                              <w:r>
                                <w:rPr>
                                  <w:rFonts w:ascii="宋体" w:eastAsia="宋体" w:hAnsi="宋体" w:hint="eastAsia"/>
                                  <w:sz w:val="18"/>
                                </w:rPr>
                                <w:t>不同于其它大学，牛津大学没有校门和围墙，她与整个城市融为一体，各个学院均匀分布在牛津城的各个角落，城市街道就从校园穿过。牛津的建筑古色古香，分属于不同历史年代的不同建筑流派。楼房的尖塔在烟雨蒙蒙中若隐若现，高高的石墙上爬满老藤，盎然的绿叶中点缀着各色的花朵，街边小道清净而别有洞天。英国有一句民谚：“穿行牛津城，犹如进入</w:t>
                              </w:r>
                              <w:r>
                                <w:rPr>
                                  <w:rFonts w:ascii="宋体" w:eastAsia="宋体" w:hAnsi="宋体" w:hint="eastAsia"/>
                                  <w:spacing w:val="-10"/>
                                  <w:sz w:val="18"/>
                                </w:rPr>
                                <w:t>历史”。的确如此，在牛津街道上漫步，就像穿越到历史之中。</w:t>
                              </w:r>
                              <w:r>
                                <w:rPr>
                                  <w:rFonts w:ascii="宋体" w:eastAsia="宋体" w:hAnsi="宋体" w:hint="eastAsia"/>
                                  <w:sz w:val="18"/>
                                </w:rPr>
                                <w:t>市内有圣迈克尔教堂的萨克森人塔楼，诺曼人碉堡和城墙遗址等等，处处给人以历史的纵深感。</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31" style="position:absolute;left:0;text-align:left;margin-left:28.85pt;margin-top:-377.05pt;width:261.45pt;height:396.05pt;z-index:251661312;mso-position-horizontal-relative:page;mso-position-vertical-relative:text" coordorigin="578,-7542" coordsize="5229,7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">
                <v:shape id="Picture 8" o:spid="_x0000_s1032" type="#_x0000_t75" style="position:absolute;left:590;top:-7530;width:5204;height:7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x2bG/AAAA2wAAAA8AAABkcnMvZG93bnJldi54bWxET8uKwjAU3Q/4D+EKs5um6lC0mhYRRHeD&#10;jw+4Nte22NyUJNbO35vFwCwP570pR9OJgZxvLSuYJSkI4srqlmsF18v+awnCB2SNnWVS8EseymLy&#10;scFc2xefaDiHWsQQ9jkqaELocyl91ZBBn9ieOHJ36wyGCF0ttcNXDDednKdpJg22HBsa7GnXUPU4&#10;P42CYXE7eCe/h5+TzVaLfpXdlpwp9Tkdt2sQgcbwL/5zH7WCeVwfv8QfIIs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MdmxvwAAANsAAAAPAAAAAAAAAAAAAAAAAJ8CAABk&#10;cnMvZG93bnJldi54bWxQSwUGAAAAAAQABAD3AAAAiwMAAAAA&#10;">
                  <v:imagedata r:id="rId14" o:title=""/>
                </v:shape>
                <v:shape id="AutoShape 9" o:spid="_x0000_s1033" style="position:absolute;left:577;top:-7542;width:5229;height:7921;visibility:visible;mso-wrap-style:square;v-text-anchor:top" coordsize="5229,7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glgMIA&#10;AADbAAAADwAAAGRycy9kb3ducmV2LnhtbESPT4vCMBTE74LfITzBm6YWEekaRQXRm3+6i9dH87bt&#10;bvNSmljrtzeC4HGYmd8wi1VnKtFS40rLCibjCARxZnXJuYLvdDeag3AeWWNlmRQ8yMFq2e8tMNH2&#10;zmdqLz4XAcIuQQWF93UipcsKMujGtiYO3q9tDPogm1zqBu8BbioZR9FMGiw5LBRY07ag7P9yMwpO&#10;k3mLf9dp/rO/pcdrWndnbTZKDQfd+guEp85/wu/2QSuIY3h9CT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CWAwgAAANsAAAAPAAAAAAAAAAAAAAAAAJgCAABkcnMvZG93&#10;bnJldi54bWxQSwUGAAAAAAQABAD1AAAAhwMAAAAA&#10;" path="m5229,7921l,7921,,,5229,r,13l25,13,12,25r13,l25,7896r-13,l25,7909r5204,l5229,7921xm25,25r-13,l25,13r,12xm5204,25l25,25r,-12l5204,13r,12xm5204,7909r,-7896l5216,25r13,l5229,7896r-13,l5204,7909xm5229,25r-13,l5204,13r25,l5229,25xm25,7909l12,7896r13,l25,7909xm5204,7909r-5179,l25,7896r5179,l5204,7909xm5229,7909r-25,l5216,7896r13,l5229,7909xe" fillcolor="#739cc3" stroked="f">
                  <v:path arrowok="t" o:connecttype="custom" o:connectlocs="5229,379;0,379;0,-7542;5229,-7542;5229,-7529;25,-7529;12,-7517;25,-7517;25,354;12,354;25,367;5229,367;5229,379;25,-7517;12,-7517;25,-7529;25,-7517;5204,-7517;25,-7517;25,-7529;5204,-7529;5204,-7517;5204,367;5204,-7529;5216,-7517;5229,-7517;5229,354;5216,354;5204,367;5229,-7517;5216,-7517;5204,-7529;5229,-7529;5229,-7517;25,367;12,354;25,354;25,367;5204,367;25,367;25,354;5204,354;5204,367;5229,367;5204,367;5216,354;5229,354;5229,367" o:connectangles="0,0,0,0,0,0,0,0,0,0,0,0,0,0,0,0,0,0,0,0,0,0,0,0,0,0,0,0,0,0,0,0,0,0,0,0,0,0,0,0,0,0,0,0,0,0,0,0"/>
                </v:shape>
                <v:shape id="Text Box 10" o:spid="_x0000_s1034" type="#_x0000_t202" style="position:absolute;left:590;top:-7530;width:5204;height:7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C95157" w:rsidRDefault="00602DCA">
                        <w:pPr>
                          <w:spacing w:before="105"/>
                          <w:ind w:left="2161" w:right="2159"/>
                          <w:jc w:val="center"/>
                          <w:rPr>
                            <w:rFonts w:ascii="宋体" w:eastAsia="宋体"/>
                            <w:b/>
                            <w:sz w:val="21"/>
                          </w:rPr>
                        </w:pPr>
                        <w:r>
                          <w:rPr>
                            <w:rFonts w:ascii="宋体" w:eastAsia="宋体" w:hint="eastAsia"/>
                            <w:b/>
                            <w:sz w:val="21"/>
                          </w:rPr>
                          <w:t>牛津大学</w:t>
                        </w:r>
                      </w:p>
                      <w:p w:rsidR="00C95157" w:rsidRDefault="00C95157">
                        <w:pPr>
                          <w:rPr>
                            <w:rFonts w:ascii="Times New Roman"/>
                            <w:sz w:val="20"/>
                          </w:rPr>
                        </w:pPr>
                      </w:p>
                      <w:p w:rsidR="00C95157" w:rsidRDefault="00602DCA">
                        <w:pPr>
                          <w:spacing w:before="145" w:line="324" w:lineRule="auto"/>
                          <w:ind w:left="156" w:right="146" w:firstLine="360"/>
                          <w:jc w:val="right"/>
                          <w:rPr>
                            <w:rFonts w:ascii="宋体" w:eastAsia="宋体" w:hAnsi="宋体"/>
                            <w:sz w:val="18"/>
                          </w:rPr>
                        </w:pPr>
                        <w:r>
                          <w:rPr>
                            <w:rFonts w:ascii="宋体" w:eastAsia="宋体" w:hAnsi="宋体" w:hint="eastAsia"/>
                            <w:spacing w:val="-5"/>
                            <w:sz w:val="18"/>
                          </w:rPr>
                          <w:t>牛津大学</w:t>
                        </w:r>
                        <w:r>
                          <w:rPr>
                            <w:rFonts w:ascii="宋体" w:eastAsia="宋体" w:hAnsi="宋体" w:hint="eastAsia"/>
                            <w:sz w:val="18"/>
                          </w:rPr>
                          <w:t>（</w:t>
                        </w:r>
                        <w:r>
                          <w:rPr>
                            <w:rFonts w:ascii="Times New Roman" w:eastAsia="Times New Roman" w:hAnsi="Times New Roman"/>
                            <w:sz w:val="18"/>
                          </w:rPr>
                          <w:t xml:space="preserve">University of </w:t>
                        </w:r>
                        <w:r>
                          <w:rPr>
                            <w:rFonts w:ascii="Times New Roman" w:eastAsia="Times New Roman" w:hAnsi="Times New Roman"/>
                            <w:spacing w:val="-3"/>
                            <w:sz w:val="18"/>
                          </w:rPr>
                          <w:t>Oxford</w:t>
                        </w:r>
                        <w:r>
                          <w:rPr>
                            <w:rFonts w:ascii="宋体" w:eastAsia="宋体" w:hAnsi="宋体" w:hint="eastAsia"/>
                            <w:spacing w:val="-3"/>
                            <w:sz w:val="18"/>
                          </w:rPr>
                          <w:t>）</w:t>
                        </w:r>
                        <w:r>
                          <w:rPr>
                            <w:rFonts w:ascii="宋体" w:eastAsia="宋体" w:hAnsi="宋体" w:hint="eastAsia"/>
                            <w:spacing w:val="-2"/>
                            <w:sz w:val="18"/>
                          </w:rPr>
                          <w:t>位于英国牛津市，是一所誉满全球的世界顶级研究型书院联邦制大学，与剑桥大学并称</w:t>
                        </w:r>
                        <w:r>
                          <w:rPr>
                            <w:rFonts w:ascii="宋体" w:eastAsia="宋体" w:hAnsi="宋体" w:hint="eastAsia"/>
                            <w:spacing w:val="-10"/>
                            <w:sz w:val="18"/>
                          </w:rPr>
                          <w:t>“牛剑”。牛津大学的建立可溯源至公元</w:t>
                        </w:r>
                        <w:r>
                          <w:rPr>
                            <w:rFonts w:ascii="宋体" w:eastAsia="宋体" w:hAnsi="宋体" w:hint="eastAsia"/>
                            <w:spacing w:val="-10"/>
                            <w:sz w:val="18"/>
                          </w:rPr>
                          <w:t xml:space="preserve"> </w:t>
                        </w:r>
                        <w:r>
                          <w:rPr>
                            <w:rFonts w:ascii="Times New Roman" w:eastAsia="Times New Roman" w:hAnsi="Times New Roman"/>
                            <w:sz w:val="18"/>
                          </w:rPr>
                          <w:t xml:space="preserve">1167 </w:t>
                        </w:r>
                        <w:r>
                          <w:rPr>
                            <w:rFonts w:ascii="宋体" w:eastAsia="宋体" w:hAnsi="宋体" w:hint="eastAsia"/>
                            <w:spacing w:val="-4"/>
                            <w:sz w:val="18"/>
                          </w:rPr>
                          <w:t>年，为英语世界中最古老的大学，也是世界上现存第二古老的高等教育机构。牛津大学涌现出一批引领时代的政治家、思想家、文化名</w:t>
                        </w:r>
                      </w:p>
                      <w:p w:rsidR="00C95157" w:rsidRDefault="00602DCA">
                        <w:pPr>
                          <w:spacing w:before="4" w:line="324" w:lineRule="auto"/>
                          <w:ind w:left="156" w:right="65"/>
                          <w:rPr>
                            <w:rFonts w:ascii="宋体" w:eastAsia="宋体"/>
                            <w:sz w:val="18"/>
                          </w:rPr>
                        </w:pPr>
                        <w:r>
                          <w:rPr>
                            <w:rFonts w:ascii="宋体" w:eastAsia="宋体" w:hint="eastAsia"/>
                            <w:spacing w:val="-4"/>
                            <w:sz w:val="18"/>
                          </w:rPr>
                          <w:t>人与科学巨匠。包括了</w:t>
                        </w:r>
                        <w:r>
                          <w:rPr>
                            <w:rFonts w:ascii="宋体" w:eastAsia="宋体" w:hint="eastAsia"/>
                            <w:spacing w:val="-4"/>
                            <w:sz w:val="18"/>
                          </w:rPr>
                          <w:t xml:space="preserve"> </w:t>
                        </w:r>
                        <w:r>
                          <w:rPr>
                            <w:rFonts w:ascii="Times New Roman" w:eastAsia="Times New Roman"/>
                            <w:sz w:val="18"/>
                          </w:rPr>
                          <w:t xml:space="preserve">27 </w:t>
                        </w:r>
                        <w:r>
                          <w:rPr>
                            <w:rFonts w:ascii="宋体" w:eastAsia="宋体" w:hint="eastAsia"/>
                            <w:sz w:val="18"/>
                          </w:rPr>
                          <w:t>位英国首相、</w:t>
                        </w:r>
                        <w:r>
                          <w:rPr>
                            <w:rFonts w:ascii="Times New Roman" w:eastAsia="Times New Roman"/>
                            <w:sz w:val="18"/>
                          </w:rPr>
                          <w:t xml:space="preserve">64 </w:t>
                        </w:r>
                        <w:r>
                          <w:rPr>
                            <w:rFonts w:ascii="宋体" w:eastAsia="宋体" w:hint="eastAsia"/>
                            <w:sz w:val="18"/>
                          </w:rPr>
                          <w:t>位诺贝尔奖得主以及数十位世界各国元首和政商界领袖。这些都为牛津大学奠定</w:t>
                        </w:r>
                        <w:r>
                          <w:rPr>
                            <w:rFonts w:ascii="宋体" w:eastAsia="宋体" w:hint="eastAsia"/>
                            <w:spacing w:val="-5"/>
                            <w:sz w:val="18"/>
                          </w:rPr>
                          <w:t>了世界近现代学术文化中心的地位。其在哲学社会科学、数学、</w:t>
                        </w:r>
                        <w:r>
                          <w:rPr>
                            <w:rFonts w:ascii="宋体" w:eastAsia="宋体" w:hint="eastAsia"/>
                            <w:sz w:val="18"/>
                          </w:rPr>
                          <w:t>物理、医学、法学、商学等多个领域拥有崇高的学术地位及广</w:t>
                        </w:r>
                        <w:r>
                          <w:rPr>
                            <w:rFonts w:ascii="宋体" w:eastAsia="宋体" w:hint="eastAsia"/>
                            <w:spacing w:val="-9"/>
                            <w:sz w:val="18"/>
                          </w:rPr>
                          <w:t>泛的影响力，被公认为是当今世界最顶尖的高等教育机构之一。</w:t>
                        </w:r>
                      </w:p>
                      <w:p w:rsidR="00C95157" w:rsidRDefault="00602DCA">
                        <w:pPr>
                          <w:spacing w:before="3" w:line="324" w:lineRule="auto"/>
                          <w:ind w:left="156" w:right="151" w:firstLine="360"/>
                          <w:jc w:val="both"/>
                          <w:rPr>
                            <w:rFonts w:ascii="宋体" w:eastAsia="宋体"/>
                            <w:sz w:val="18"/>
                          </w:rPr>
                        </w:pPr>
                        <w:r>
                          <w:rPr>
                            <w:rFonts w:ascii="宋体" w:eastAsia="宋体" w:hint="eastAsia"/>
                            <w:sz w:val="18"/>
                          </w:rPr>
                          <w:t>牛津大学包括一个中央学校</w:t>
                        </w:r>
                        <w:r>
                          <w:rPr>
                            <w:rFonts w:ascii="Times New Roman" w:eastAsia="Times New Roman"/>
                            <w:sz w:val="18"/>
                          </w:rPr>
                          <w:t>(</w:t>
                        </w:r>
                        <w:r>
                          <w:rPr>
                            <w:rFonts w:ascii="宋体" w:eastAsia="宋体" w:hint="eastAsia"/>
                            <w:spacing w:val="-4"/>
                            <w:sz w:val="18"/>
                          </w:rPr>
                          <w:t>包括校级和各系的图书馆，以</w:t>
                        </w:r>
                        <w:r>
                          <w:rPr>
                            <w:rFonts w:ascii="宋体" w:eastAsia="宋体" w:hint="eastAsia"/>
                            <w:sz w:val="18"/>
                          </w:rPr>
                          <w:t>及科学实验室</w:t>
                        </w:r>
                        <w:r>
                          <w:rPr>
                            <w:rFonts w:ascii="Times New Roman" w:eastAsia="Times New Roman"/>
                            <w:sz w:val="18"/>
                          </w:rPr>
                          <w:t>)</w:t>
                        </w:r>
                        <w:r>
                          <w:rPr>
                            <w:rFonts w:ascii="宋体" w:eastAsia="宋体" w:hint="eastAsia"/>
                            <w:spacing w:val="-36"/>
                            <w:sz w:val="18"/>
                          </w:rPr>
                          <w:t>、</w:t>
                        </w:r>
                        <w:r>
                          <w:rPr>
                            <w:rFonts w:ascii="Times New Roman" w:eastAsia="Times New Roman"/>
                            <w:sz w:val="18"/>
                          </w:rPr>
                          <w:t xml:space="preserve">38 </w:t>
                        </w:r>
                        <w:r>
                          <w:rPr>
                            <w:rFonts w:ascii="宋体" w:eastAsia="宋体" w:hint="eastAsia"/>
                            <w:spacing w:val="-7"/>
                            <w:sz w:val="18"/>
                          </w:rPr>
                          <w:t>个独立学院。牛津大学的在校学生来自全球</w:t>
                        </w:r>
                        <w:r>
                          <w:rPr>
                            <w:rFonts w:ascii="Times New Roman" w:eastAsia="Times New Roman"/>
                            <w:sz w:val="18"/>
                          </w:rPr>
                          <w:t xml:space="preserve">140 </w:t>
                        </w:r>
                        <w:r>
                          <w:rPr>
                            <w:rFonts w:ascii="宋体" w:eastAsia="宋体" w:hint="eastAsia"/>
                            <w:spacing w:val="-7"/>
                            <w:sz w:val="18"/>
                          </w:rPr>
                          <w:t>多个国家，人数逾</w:t>
                        </w:r>
                        <w:r>
                          <w:rPr>
                            <w:rFonts w:ascii="宋体" w:eastAsia="宋体" w:hint="eastAsia"/>
                            <w:spacing w:val="-7"/>
                            <w:sz w:val="18"/>
                          </w:rPr>
                          <w:t xml:space="preserve"> </w:t>
                        </w:r>
                        <w:r>
                          <w:rPr>
                            <w:rFonts w:ascii="Times New Roman" w:eastAsia="Times New Roman"/>
                            <w:sz w:val="18"/>
                          </w:rPr>
                          <w:t xml:space="preserve">21000 </w:t>
                        </w:r>
                        <w:r>
                          <w:rPr>
                            <w:rFonts w:ascii="宋体" w:eastAsia="宋体" w:hint="eastAsia"/>
                            <w:spacing w:val="-2"/>
                            <w:sz w:val="18"/>
                          </w:rPr>
                          <w:t>人，</w:t>
                        </w:r>
                        <w:r>
                          <w:rPr>
                            <w:rFonts w:ascii="Times New Roman" w:eastAsia="Times New Roman"/>
                            <w:spacing w:val="-3"/>
                            <w:sz w:val="18"/>
                          </w:rPr>
                          <w:t xml:space="preserve">1/3 </w:t>
                        </w:r>
                        <w:r>
                          <w:rPr>
                            <w:rFonts w:ascii="宋体" w:eastAsia="宋体" w:hint="eastAsia"/>
                            <w:sz w:val="18"/>
                          </w:rPr>
                          <w:t>来自英国本土以外的国家和地区。</w:t>
                        </w:r>
                      </w:p>
                      <w:p w:rsidR="00C95157" w:rsidRDefault="00602DCA">
                        <w:pPr>
                          <w:spacing w:before="3" w:line="324" w:lineRule="auto"/>
                          <w:ind w:left="156" w:right="65" w:firstLine="360"/>
                          <w:rPr>
                            <w:rFonts w:ascii="宋体" w:eastAsia="宋体" w:hAnsi="宋体"/>
                            <w:sz w:val="18"/>
                          </w:rPr>
                        </w:pPr>
                        <w:r>
                          <w:rPr>
                            <w:rFonts w:ascii="宋体" w:eastAsia="宋体" w:hAnsi="宋体" w:hint="eastAsia"/>
                            <w:sz w:val="18"/>
                          </w:rPr>
                          <w:t>不同于其它大学，牛津大学没有校门和围墙，她与整个城市融为一体，各个学院均匀分布在牛津城的各个角落，城市街道就从校园穿过。牛津的建筑古色古香，分属于不同历史年代的不同建筑流派。楼房的尖塔在烟雨蒙蒙中若隐若现，高高的石墙上爬满老藤，盎然的绿叶中点缀着各色的花朵，街边小道清净而别有洞天。英国有一句民谚：“穿行牛津城，犹如进入</w:t>
                        </w:r>
                        <w:r>
                          <w:rPr>
                            <w:rFonts w:ascii="宋体" w:eastAsia="宋体" w:hAnsi="宋体" w:hint="eastAsia"/>
                            <w:spacing w:val="-10"/>
                            <w:sz w:val="18"/>
                          </w:rPr>
                          <w:t>历史”。的确如此，在牛津街道上漫步，就像穿越到历史之中。</w:t>
                        </w:r>
                        <w:r>
                          <w:rPr>
                            <w:rFonts w:ascii="宋体" w:eastAsia="宋体" w:hAnsi="宋体" w:hint="eastAsia"/>
                            <w:sz w:val="18"/>
                          </w:rPr>
                          <w:t>市内有圣迈克尔教堂的萨克森人塔楼，诺曼人碉堡和城墙遗址等等，处处给人以历史的纵深感。</w:t>
                        </w:r>
                      </w:p>
                    </w:txbxContent>
                  </v:textbox>
                </v:shape>
                <w10:wrap anchorx="page"/>
              </v:group>
            </w:pict>
          </mc:Fallback>
        </mc:AlternateContent>
      </w:r>
      <w:r>
        <w:rPr>
          <w:noProof/>
          <w:lang w:val="en-US" w:bidi="ar-SA"/>
        </w:rPr>
        <mc:AlternateContent>
          <mc:Choice Requires="wpg">
            <w:drawing>
              <wp:anchor distT="0" distB="0" distL="114300" distR="114300" simplePos="0" relativeHeight="251663360" behindDoc="0" locked="0" layoutInCell="1" allowOverlap="1" wp14:anchorId="218E18D8" wp14:editId="635BD675">
                <wp:simplePos x="0" y="0"/>
                <wp:positionH relativeFrom="page">
                  <wp:posOffset>3872230</wp:posOffset>
                </wp:positionH>
                <wp:positionV relativeFrom="paragraph">
                  <wp:posOffset>-4783455</wp:posOffset>
                </wp:positionV>
                <wp:extent cx="3368040" cy="5046980"/>
                <wp:effectExtent l="0" t="0" r="0" b="0"/>
                <wp:wrapNone/>
                <wp:docPr id="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8040" cy="5046980"/>
                          <a:chOff x="6098" y="-7534"/>
                          <a:chExt cx="5304" cy="7948"/>
                        </a:xfrm>
                      </wpg:grpSpPr>
                      <pic:pic xmlns:pic="http://schemas.openxmlformats.org/drawingml/2006/picture">
                        <pic:nvPicPr>
                          <pic:cNvPr id="12"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110" y="-7523"/>
                            <a:ext cx="5280" cy="7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AutoShape 13"/>
                        <wps:cNvSpPr>
                          <a:spLocks/>
                        </wps:cNvSpPr>
                        <wps:spPr bwMode="auto">
                          <a:xfrm>
                            <a:off x="6098" y="-7534"/>
                            <a:ext cx="5304" cy="7948"/>
                          </a:xfrm>
                          <a:custGeom>
                            <a:avLst/>
                            <a:gdLst>
                              <a:gd name="T0" fmla="+- 0 11402 6098"/>
                              <a:gd name="T1" fmla="*/ T0 w 5304"/>
                              <a:gd name="T2" fmla="+- 0 414 -7534"/>
                              <a:gd name="T3" fmla="*/ 414 h 7948"/>
                              <a:gd name="T4" fmla="+- 0 6098 6098"/>
                              <a:gd name="T5" fmla="*/ T4 w 5304"/>
                              <a:gd name="T6" fmla="+- 0 414 -7534"/>
                              <a:gd name="T7" fmla="*/ 414 h 7948"/>
                              <a:gd name="T8" fmla="+- 0 6098 6098"/>
                              <a:gd name="T9" fmla="*/ T8 w 5304"/>
                              <a:gd name="T10" fmla="+- 0 -7534 -7534"/>
                              <a:gd name="T11" fmla="*/ -7534 h 7948"/>
                              <a:gd name="T12" fmla="+- 0 11402 6098"/>
                              <a:gd name="T13" fmla="*/ T12 w 5304"/>
                              <a:gd name="T14" fmla="+- 0 -7534 -7534"/>
                              <a:gd name="T15" fmla="*/ -7534 h 7948"/>
                              <a:gd name="T16" fmla="+- 0 11402 6098"/>
                              <a:gd name="T17" fmla="*/ T16 w 5304"/>
                              <a:gd name="T18" fmla="+- 0 -7521 -7534"/>
                              <a:gd name="T19" fmla="*/ -7521 h 7948"/>
                              <a:gd name="T20" fmla="+- 0 6123 6098"/>
                              <a:gd name="T21" fmla="*/ T20 w 5304"/>
                              <a:gd name="T22" fmla="+- 0 -7521 -7534"/>
                              <a:gd name="T23" fmla="*/ -7521 h 7948"/>
                              <a:gd name="T24" fmla="+- 0 6111 6098"/>
                              <a:gd name="T25" fmla="*/ T24 w 5304"/>
                              <a:gd name="T26" fmla="+- 0 -7509 -7534"/>
                              <a:gd name="T27" fmla="*/ -7509 h 7948"/>
                              <a:gd name="T28" fmla="+- 0 6123 6098"/>
                              <a:gd name="T29" fmla="*/ T28 w 5304"/>
                              <a:gd name="T30" fmla="+- 0 -7509 -7534"/>
                              <a:gd name="T31" fmla="*/ -7509 h 7948"/>
                              <a:gd name="T32" fmla="+- 0 6123 6098"/>
                              <a:gd name="T33" fmla="*/ T32 w 5304"/>
                              <a:gd name="T34" fmla="+- 0 389 -7534"/>
                              <a:gd name="T35" fmla="*/ 389 h 7948"/>
                              <a:gd name="T36" fmla="+- 0 6111 6098"/>
                              <a:gd name="T37" fmla="*/ T36 w 5304"/>
                              <a:gd name="T38" fmla="+- 0 389 -7534"/>
                              <a:gd name="T39" fmla="*/ 389 h 7948"/>
                              <a:gd name="T40" fmla="+- 0 6123 6098"/>
                              <a:gd name="T41" fmla="*/ T40 w 5304"/>
                              <a:gd name="T42" fmla="+- 0 402 -7534"/>
                              <a:gd name="T43" fmla="*/ 402 h 7948"/>
                              <a:gd name="T44" fmla="+- 0 11402 6098"/>
                              <a:gd name="T45" fmla="*/ T44 w 5304"/>
                              <a:gd name="T46" fmla="+- 0 402 -7534"/>
                              <a:gd name="T47" fmla="*/ 402 h 7948"/>
                              <a:gd name="T48" fmla="+- 0 11402 6098"/>
                              <a:gd name="T49" fmla="*/ T48 w 5304"/>
                              <a:gd name="T50" fmla="+- 0 414 -7534"/>
                              <a:gd name="T51" fmla="*/ 414 h 7948"/>
                              <a:gd name="T52" fmla="+- 0 6123 6098"/>
                              <a:gd name="T53" fmla="*/ T52 w 5304"/>
                              <a:gd name="T54" fmla="+- 0 -7509 -7534"/>
                              <a:gd name="T55" fmla="*/ -7509 h 7948"/>
                              <a:gd name="T56" fmla="+- 0 6111 6098"/>
                              <a:gd name="T57" fmla="*/ T56 w 5304"/>
                              <a:gd name="T58" fmla="+- 0 -7509 -7534"/>
                              <a:gd name="T59" fmla="*/ -7509 h 7948"/>
                              <a:gd name="T60" fmla="+- 0 6123 6098"/>
                              <a:gd name="T61" fmla="*/ T60 w 5304"/>
                              <a:gd name="T62" fmla="+- 0 -7521 -7534"/>
                              <a:gd name="T63" fmla="*/ -7521 h 7948"/>
                              <a:gd name="T64" fmla="+- 0 6123 6098"/>
                              <a:gd name="T65" fmla="*/ T64 w 5304"/>
                              <a:gd name="T66" fmla="+- 0 -7509 -7534"/>
                              <a:gd name="T67" fmla="*/ -7509 h 7948"/>
                              <a:gd name="T68" fmla="+- 0 11377 6098"/>
                              <a:gd name="T69" fmla="*/ T68 w 5304"/>
                              <a:gd name="T70" fmla="+- 0 -7509 -7534"/>
                              <a:gd name="T71" fmla="*/ -7509 h 7948"/>
                              <a:gd name="T72" fmla="+- 0 6123 6098"/>
                              <a:gd name="T73" fmla="*/ T72 w 5304"/>
                              <a:gd name="T74" fmla="+- 0 -7509 -7534"/>
                              <a:gd name="T75" fmla="*/ -7509 h 7948"/>
                              <a:gd name="T76" fmla="+- 0 6123 6098"/>
                              <a:gd name="T77" fmla="*/ T76 w 5304"/>
                              <a:gd name="T78" fmla="+- 0 -7521 -7534"/>
                              <a:gd name="T79" fmla="*/ -7521 h 7948"/>
                              <a:gd name="T80" fmla="+- 0 11377 6098"/>
                              <a:gd name="T81" fmla="*/ T80 w 5304"/>
                              <a:gd name="T82" fmla="+- 0 -7521 -7534"/>
                              <a:gd name="T83" fmla="*/ -7521 h 7948"/>
                              <a:gd name="T84" fmla="+- 0 11377 6098"/>
                              <a:gd name="T85" fmla="*/ T84 w 5304"/>
                              <a:gd name="T86" fmla="+- 0 -7509 -7534"/>
                              <a:gd name="T87" fmla="*/ -7509 h 7948"/>
                              <a:gd name="T88" fmla="+- 0 11377 6098"/>
                              <a:gd name="T89" fmla="*/ T88 w 5304"/>
                              <a:gd name="T90" fmla="+- 0 402 -7534"/>
                              <a:gd name="T91" fmla="*/ 402 h 7948"/>
                              <a:gd name="T92" fmla="+- 0 11377 6098"/>
                              <a:gd name="T93" fmla="*/ T92 w 5304"/>
                              <a:gd name="T94" fmla="+- 0 -7521 -7534"/>
                              <a:gd name="T95" fmla="*/ -7521 h 7948"/>
                              <a:gd name="T96" fmla="+- 0 11390 6098"/>
                              <a:gd name="T97" fmla="*/ T96 w 5304"/>
                              <a:gd name="T98" fmla="+- 0 -7509 -7534"/>
                              <a:gd name="T99" fmla="*/ -7509 h 7948"/>
                              <a:gd name="T100" fmla="+- 0 11402 6098"/>
                              <a:gd name="T101" fmla="*/ T100 w 5304"/>
                              <a:gd name="T102" fmla="+- 0 -7509 -7534"/>
                              <a:gd name="T103" fmla="*/ -7509 h 7948"/>
                              <a:gd name="T104" fmla="+- 0 11402 6098"/>
                              <a:gd name="T105" fmla="*/ T104 w 5304"/>
                              <a:gd name="T106" fmla="+- 0 389 -7534"/>
                              <a:gd name="T107" fmla="*/ 389 h 7948"/>
                              <a:gd name="T108" fmla="+- 0 11390 6098"/>
                              <a:gd name="T109" fmla="*/ T108 w 5304"/>
                              <a:gd name="T110" fmla="+- 0 389 -7534"/>
                              <a:gd name="T111" fmla="*/ 389 h 7948"/>
                              <a:gd name="T112" fmla="+- 0 11377 6098"/>
                              <a:gd name="T113" fmla="*/ T112 w 5304"/>
                              <a:gd name="T114" fmla="+- 0 402 -7534"/>
                              <a:gd name="T115" fmla="*/ 402 h 7948"/>
                              <a:gd name="T116" fmla="+- 0 11402 6098"/>
                              <a:gd name="T117" fmla="*/ T116 w 5304"/>
                              <a:gd name="T118" fmla="+- 0 -7509 -7534"/>
                              <a:gd name="T119" fmla="*/ -7509 h 7948"/>
                              <a:gd name="T120" fmla="+- 0 11390 6098"/>
                              <a:gd name="T121" fmla="*/ T120 w 5304"/>
                              <a:gd name="T122" fmla="+- 0 -7509 -7534"/>
                              <a:gd name="T123" fmla="*/ -7509 h 7948"/>
                              <a:gd name="T124" fmla="+- 0 11377 6098"/>
                              <a:gd name="T125" fmla="*/ T124 w 5304"/>
                              <a:gd name="T126" fmla="+- 0 -7521 -7534"/>
                              <a:gd name="T127" fmla="*/ -7521 h 7948"/>
                              <a:gd name="T128" fmla="+- 0 11402 6098"/>
                              <a:gd name="T129" fmla="*/ T128 w 5304"/>
                              <a:gd name="T130" fmla="+- 0 -7521 -7534"/>
                              <a:gd name="T131" fmla="*/ -7521 h 7948"/>
                              <a:gd name="T132" fmla="+- 0 11402 6098"/>
                              <a:gd name="T133" fmla="*/ T132 w 5304"/>
                              <a:gd name="T134" fmla="+- 0 -7509 -7534"/>
                              <a:gd name="T135" fmla="*/ -7509 h 7948"/>
                              <a:gd name="T136" fmla="+- 0 6123 6098"/>
                              <a:gd name="T137" fmla="*/ T136 w 5304"/>
                              <a:gd name="T138" fmla="+- 0 402 -7534"/>
                              <a:gd name="T139" fmla="*/ 402 h 7948"/>
                              <a:gd name="T140" fmla="+- 0 6111 6098"/>
                              <a:gd name="T141" fmla="*/ T140 w 5304"/>
                              <a:gd name="T142" fmla="+- 0 389 -7534"/>
                              <a:gd name="T143" fmla="*/ 389 h 7948"/>
                              <a:gd name="T144" fmla="+- 0 6123 6098"/>
                              <a:gd name="T145" fmla="*/ T144 w 5304"/>
                              <a:gd name="T146" fmla="+- 0 389 -7534"/>
                              <a:gd name="T147" fmla="*/ 389 h 7948"/>
                              <a:gd name="T148" fmla="+- 0 6123 6098"/>
                              <a:gd name="T149" fmla="*/ T148 w 5304"/>
                              <a:gd name="T150" fmla="+- 0 402 -7534"/>
                              <a:gd name="T151" fmla="*/ 402 h 7948"/>
                              <a:gd name="T152" fmla="+- 0 11377 6098"/>
                              <a:gd name="T153" fmla="*/ T152 w 5304"/>
                              <a:gd name="T154" fmla="+- 0 402 -7534"/>
                              <a:gd name="T155" fmla="*/ 402 h 7948"/>
                              <a:gd name="T156" fmla="+- 0 6123 6098"/>
                              <a:gd name="T157" fmla="*/ T156 w 5304"/>
                              <a:gd name="T158" fmla="+- 0 402 -7534"/>
                              <a:gd name="T159" fmla="*/ 402 h 7948"/>
                              <a:gd name="T160" fmla="+- 0 6123 6098"/>
                              <a:gd name="T161" fmla="*/ T160 w 5304"/>
                              <a:gd name="T162" fmla="+- 0 389 -7534"/>
                              <a:gd name="T163" fmla="*/ 389 h 7948"/>
                              <a:gd name="T164" fmla="+- 0 11377 6098"/>
                              <a:gd name="T165" fmla="*/ T164 w 5304"/>
                              <a:gd name="T166" fmla="+- 0 389 -7534"/>
                              <a:gd name="T167" fmla="*/ 389 h 7948"/>
                              <a:gd name="T168" fmla="+- 0 11377 6098"/>
                              <a:gd name="T169" fmla="*/ T168 w 5304"/>
                              <a:gd name="T170" fmla="+- 0 402 -7534"/>
                              <a:gd name="T171" fmla="*/ 402 h 7948"/>
                              <a:gd name="T172" fmla="+- 0 11402 6098"/>
                              <a:gd name="T173" fmla="*/ T172 w 5304"/>
                              <a:gd name="T174" fmla="+- 0 402 -7534"/>
                              <a:gd name="T175" fmla="*/ 402 h 7948"/>
                              <a:gd name="T176" fmla="+- 0 11377 6098"/>
                              <a:gd name="T177" fmla="*/ T176 w 5304"/>
                              <a:gd name="T178" fmla="+- 0 402 -7534"/>
                              <a:gd name="T179" fmla="*/ 402 h 7948"/>
                              <a:gd name="T180" fmla="+- 0 11390 6098"/>
                              <a:gd name="T181" fmla="*/ T180 w 5304"/>
                              <a:gd name="T182" fmla="+- 0 389 -7534"/>
                              <a:gd name="T183" fmla="*/ 389 h 7948"/>
                              <a:gd name="T184" fmla="+- 0 11402 6098"/>
                              <a:gd name="T185" fmla="*/ T184 w 5304"/>
                              <a:gd name="T186" fmla="+- 0 389 -7534"/>
                              <a:gd name="T187" fmla="*/ 389 h 7948"/>
                              <a:gd name="T188" fmla="+- 0 11402 6098"/>
                              <a:gd name="T189" fmla="*/ T188 w 5304"/>
                              <a:gd name="T190" fmla="+- 0 402 -7534"/>
                              <a:gd name="T191" fmla="*/ 402 h 7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304" h="7948">
                                <a:moveTo>
                                  <a:pt x="5304" y="7948"/>
                                </a:moveTo>
                                <a:lnTo>
                                  <a:pt x="0" y="7948"/>
                                </a:lnTo>
                                <a:lnTo>
                                  <a:pt x="0" y="0"/>
                                </a:lnTo>
                                <a:lnTo>
                                  <a:pt x="5304" y="0"/>
                                </a:lnTo>
                                <a:lnTo>
                                  <a:pt x="5304" y="13"/>
                                </a:lnTo>
                                <a:lnTo>
                                  <a:pt x="25" y="13"/>
                                </a:lnTo>
                                <a:lnTo>
                                  <a:pt x="13" y="25"/>
                                </a:lnTo>
                                <a:lnTo>
                                  <a:pt x="25" y="25"/>
                                </a:lnTo>
                                <a:lnTo>
                                  <a:pt x="25" y="7923"/>
                                </a:lnTo>
                                <a:lnTo>
                                  <a:pt x="13" y="7923"/>
                                </a:lnTo>
                                <a:lnTo>
                                  <a:pt x="25" y="7936"/>
                                </a:lnTo>
                                <a:lnTo>
                                  <a:pt x="5304" y="7936"/>
                                </a:lnTo>
                                <a:lnTo>
                                  <a:pt x="5304" y="7948"/>
                                </a:lnTo>
                                <a:close/>
                                <a:moveTo>
                                  <a:pt x="25" y="25"/>
                                </a:moveTo>
                                <a:lnTo>
                                  <a:pt x="13" y="25"/>
                                </a:lnTo>
                                <a:lnTo>
                                  <a:pt x="25" y="13"/>
                                </a:lnTo>
                                <a:lnTo>
                                  <a:pt x="25" y="25"/>
                                </a:lnTo>
                                <a:close/>
                                <a:moveTo>
                                  <a:pt x="5279" y="25"/>
                                </a:moveTo>
                                <a:lnTo>
                                  <a:pt x="25" y="25"/>
                                </a:lnTo>
                                <a:lnTo>
                                  <a:pt x="25" y="13"/>
                                </a:lnTo>
                                <a:lnTo>
                                  <a:pt x="5279" y="13"/>
                                </a:lnTo>
                                <a:lnTo>
                                  <a:pt x="5279" y="25"/>
                                </a:lnTo>
                                <a:close/>
                                <a:moveTo>
                                  <a:pt x="5279" y="7936"/>
                                </a:moveTo>
                                <a:lnTo>
                                  <a:pt x="5279" y="13"/>
                                </a:lnTo>
                                <a:lnTo>
                                  <a:pt x="5292" y="25"/>
                                </a:lnTo>
                                <a:lnTo>
                                  <a:pt x="5304" y="25"/>
                                </a:lnTo>
                                <a:lnTo>
                                  <a:pt x="5304" y="7923"/>
                                </a:lnTo>
                                <a:lnTo>
                                  <a:pt x="5292" y="7923"/>
                                </a:lnTo>
                                <a:lnTo>
                                  <a:pt x="5279" y="7936"/>
                                </a:lnTo>
                                <a:close/>
                                <a:moveTo>
                                  <a:pt x="5304" y="25"/>
                                </a:moveTo>
                                <a:lnTo>
                                  <a:pt x="5292" y="25"/>
                                </a:lnTo>
                                <a:lnTo>
                                  <a:pt x="5279" y="13"/>
                                </a:lnTo>
                                <a:lnTo>
                                  <a:pt x="5304" y="13"/>
                                </a:lnTo>
                                <a:lnTo>
                                  <a:pt x="5304" y="25"/>
                                </a:lnTo>
                                <a:close/>
                                <a:moveTo>
                                  <a:pt x="25" y="7936"/>
                                </a:moveTo>
                                <a:lnTo>
                                  <a:pt x="13" y="7923"/>
                                </a:lnTo>
                                <a:lnTo>
                                  <a:pt x="25" y="7923"/>
                                </a:lnTo>
                                <a:lnTo>
                                  <a:pt x="25" y="7936"/>
                                </a:lnTo>
                                <a:close/>
                                <a:moveTo>
                                  <a:pt x="5279" y="7936"/>
                                </a:moveTo>
                                <a:lnTo>
                                  <a:pt x="25" y="7936"/>
                                </a:lnTo>
                                <a:lnTo>
                                  <a:pt x="25" y="7923"/>
                                </a:lnTo>
                                <a:lnTo>
                                  <a:pt x="5279" y="7923"/>
                                </a:lnTo>
                                <a:lnTo>
                                  <a:pt x="5279" y="7936"/>
                                </a:lnTo>
                                <a:close/>
                                <a:moveTo>
                                  <a:pt x="5304" y="7936"/>
                                </a:moveTo>
                                <a:lnTo>
                                  <a:pt x="5279" y="7936"/>
                                </a:lnTo>
                                <a:lnTo>
                                  <a:pt x="5292" y="7923"/>
                                </a:lnTo>
                                <a:lnTo>
                                  <a:pt x="5304" y="7923"/>
                                </a:lnTo>
                                <a:lnTo>
                                  <a:pt x="5304" y="7936"/>
                                </a:lnTo>
                                <a:close/>
                              </a:path>
                            </a:pathLst>
                          </a:custGeom>
                          <a:solidFill>
                            <a:srgbClr val="739C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Text Box 14"/>
                        <wps:cNvSpPr txBox="1">
                          <a:spLocks noChangeArrowheads="1"/>
                        </wps:cNvSpPr>
                        <wps:spPr bwMode="auto">
                          <a:xfrm>
                            <a:off x="6110" y="-7523"/>
                            <a:ext cx="5280" cy="7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87F7E" w14:textId="77777777" w:rsidR="00C95157" w:rsidRDefault="00602DCA">
                              <w:pPr>
                                <w:spacing w:before="107"/>
                                <w:ind w:left="2408" w:right="1988"/>
                                <w:jc w:val="center"/>
                                <w:rPr>
                                  <w:rFonts w:ascii="宋体" w:eastAsia="宋体"/>
                                  <w:b/>
                                  <w:sz w:val="21"/>
                                </w:rPr>
                              </w:pPr>
                              <w:r>
                                <w:rPr>
                                  <w:rFonts w:ascii="宋体" w:eastAsia="宋体" w:hint="eastAsia"/>
                                  <w:b/>
                                  <w:sz w:val="21"/>
                                </w:rPr>
                                <w:t>剑桥大学</w:t>
                              </w:r>
                            </w:p>
                            <w:p w14:paraId="440FDC71" w14:textId="77777777" w:rsidR="00C95157" w:rsidRDefault="00C95157">
                              <w:pPr>
                                <w:rPr>
                                  <w:rFonts w:ascii="Times New Roman"/>
                                  <w:sz w:val="20"/>
                                </w:rPr>
                              </w:pPr>
                            </w:p>
                            <w:p w14:paraId="2F88A275" w14:textId="77777777" w:rsidR="00C95157" w:rsidRDefault="00602DCA">
                              <w:pPr>
                                <w:spacing w:before="143" w:line="324" w:lineRule="auto"/>
                                <w:ind w:left="158" w:right="-15" w:firstLine="360"/>
                                <w:rPr>
                                  <w:rFonts w:ascii="宋体" w:eastAsia="宋体"/>
                                  <w:sz w:val="18"/>
                                </w:rPr>
                              </w:pPr>
                              <w:r>
                                <w:rPr>
                                  <w:rFonts w:ascii="宋体" w:eastAsia="宋体" w:hint="eastAsia"/>
                                  <w:spacing w:val="-4"/>
                                  <w:sz w:val="18"/>
                                </w:rPr>
                                <w:t>剑桥大学位于英国英格兰剑桥镇</w:t>
                              </w:r>
                              <w:r>
                                <w:rPr>
                                  <w:rFonts w:ascii="宋体" w:eastAsia="宋体" w:hint="eastAsia"/>
                                  <w:sz w:val="18"/>
                                </w:rPr>
                                <w:t>（</w:t>
                              </w:r>
                              <w:r>
                                <w:rPr>
                                  <w:rFonts w:ascii="Times New Roman" w:eastAsia="Times New Roman"/>
                                  <w:sz w:val="18"/>
                                </w:rPr>
                                <w:t xml:space="preserve">University of </w:t>
                              </w:r>
                              <w:r>
                                <w:rPr>
                                  <w:rFonts w:ascii="Times New Roman" w:eastAsia="Times New Roman"/>
                                  <w:spacing w:val="-5"/>
                                  <w:sz w:val="18"/>
                                </w:rPr>
                                <w:t>Cambridge</w:t>
                              </w:r>
                              <w:r>
                                <w:rPr>
                                  <w:rFonts w:ascii="宋体" w:eastAsia="宋体" w:hint="eastAsia"/>
                                  <w:spacing w:val="-5"/>
                                  <w:sz w:val="18"/>
                                </w:rPr>
                                <w:t>）， 为一所蜚声国际的研究型书院联邦制大学，是世界顶级的研究型</w:t>
                              </w:r>
                              <w:r>
                                <w:rPr>
                                  <w:rFonts w:ascii="宋体" w:eastAsia="宋体" w:hint="eastAsia"/>
                                  <w:spacing w:val="-3"/>
                                  <w:sz w:val="18"/>
                                </w:rPr>
                                <w:t>大学之一 。剑桥大学为英语世界中历史第二悠久的大学，也是世界上现存第四古老的大学。</w:t>
                              </w:r>
                            </w:p>
                            <w:p w14:paraId="27CD4051" w14:textId="77777777" w:rsidR="00C95157" w:rsidRDefault="00602DCA">
                              <w:pPr>
                                <w:spacing w:before="3" w:line="324" w:lineRule="auto"/>
                                <w:ind w:left="158" w:right="79" w:firstLine="360"/>
                                <w:jc w:val="both"/>
                                <w:rPr>
                                  <w:rFonts w:ascii="宋体" w:eastAsia="宋体" w:hAnsi="宋体"/>
                                  <w:sz w:val="18"/>
                                </w:rPr>
                              </w:pPr>
                              <w:r>
                                <w:rPr>
                                  <w:rFonts w:ascii="宋体" w:eastAsia="宋体" w:hAnsi="宋体" w:hint="eastAsia"/>
                                  <w:spacing w:val="-4"/>
                                  <w:sz w:val="18"/>
                                </w:rPr>
                                <w:t>剑桥大学的前身是一个在剑桥市成立的学者协会，早期的历</w:t>
                              </w:r>
                              <w:r>
                                <w:rPr>
                                  <w:rFonts w:ascii="宋体" w:eastAsia="宋体" w:hAnsi="宋体" w:hint="eastAsia"/>
                                  <w:spacing w:val="-6"/>
                                  <w:sz w:val="18"/>
                                </w:rPr>
                                <w:t xml:space="preserve">史记录称协会的学者因和牛津城居民的激烈争端，于 </w:t>
                              </w:r>
                              <w:r>
                                <w:rPr>
                                  <w:rFonts w:ascii="Times New Roman" w:eastAsia="Times New Roman" w:hAnsi="Times New Roman"/>
                                  <w:sz w:val="18"/>
                                </w:rPr>
                                <w:t>1209</w:t>
                              </w:r>
                              <w:r>
                                <w:rPr>
                                  <w:rFonts w:ascii="Times New Roman" w:eastAsia="Times New Roman" w:hAnsi="Times New Roman"/>
                                  <w:spacing w:val="2"/>
                                  <w:sz w:val="18"/>
                                </w:rPr>
                                <w:t xml:space="preserve"> </w:t>
                              </w:r>
                              <w:r>
                                <w:rPr>
                                  <w:rFonts w:ascii="宋体" w:eastAsia="宋体" w:hAnsi="宋体" w:hint="eastAsia"/>
                                  <w:sz w:val="18"/>
                                </w:rPr>
                                <w:t>年离</w:t>
                              </w:r>
                              <w:r>
                                <w:rPr>
                                  <w:rFonts w:ascii="宋体" w:eastAsia="宋体" w:hAnsi="宋体" w:hint="eastAsia"/>
                                  <w:spacing w:val="-7"/>
                                  <w:sz w:val="18"/>
                                </w:rPr>
                                <w:t>开牛津来到剑桥的。剑桥大学与牛津大学有很多相同之处，经常被人们合称为“牛剑”或“</w:t>
                              </w:r>
                              <w:r>
                                <w:rPr>
                                  <w:rFonts w:ascii="Times New Roman" w:eastAsia="Times New Roman" w:hAnsi="Times New Roman"/>
                                  <w:sz w:val="18"/>
                                </w:rPr>
                                <w:t>G2”</w:t>
                              </w:r>
                              <w:r>
                                <w:rPr>
                                  <w:rFonts w:ascii="宋体" w:eastAsia="宋体" w:hAnsi="宋体" w:hint="eastAsia"/>
                                  <w:spacing w:val="-3"/>
                                  <w:sz w:val="18"/>
                                </w:rPr>
                                <w:t>。两所大学在文教、学术和政治</w:t>
                              </w:r>
                              <w:r>
                                <w:rPr>
                                  <w:rFonts w:ascii="宋体" w:eastAsia="宋体" w:hAnsi="宋体" w:hint="eastAsia"/>
                                  <w:spacing w:val="-4"/>
                                  <w:sz w:val="18"/>
                                </w:rPr>
                                <w:t>上的竞争与协作早已已成为英国社会历史中浓墨重彩的一部分。</w:t>
                              </w:r>
                            </w:p>
                            <w:p w14:paraId="082926CA" w14:textId="77777777" w:rsidR="00C95157" w:rsidRDefault="00602DCA">
                              <w:pPr>
                                <w:spacing w:before="3" w:line="324" w:lineRule="auto"/>
                                <w:ind w:left="158" w:right="156" w:firstLine="360"/>
                                <w:jc w:val="both"/>
                                <w:rPr>
                                  <w:rFonts w:ascii="宋体" w:eastAsia="宋体"/>
                                  <w:sz w:val="18"/>
                                </w:rPr>
                              </w:pPr>
                              <w:r>
                                <w:rPr>
                                  <w:rFonts w:ascii="宋体" w:eastAsia="宋体" w:hint="eastAsia"/>
                                  <w:spacing w:val="-6"/>
                                  <w:sz w:val="18"/>
                                </w:rPr>
                                <w:t xml:space="preserve">剑桥大学由 </w:t>
                              </w:r>
                              <w:r>
                                <w:rPr>
                                  <w:rFonts w:ascii="Times New Roman" w:eastAsia="Times New Roman"/>
                                  <w:sz w:val="18"/>
                                </w:rPr>
                                <w:t>31</w:t>
                              </w:r>
                              <w:r>
                                <w:rPr>
                                  <w:rFonts w:ascii="Times New Roman" w:eastAsia="Times New Roman"/>
                                  <w:spacing w:val="13"/>
                                  <w:sz w:val="18"/>
                                </w:rPr>
                                <w:t xml:space="preserve"> </w:t>
                              </w:r>
                              <w:r>
                                <w:rPr>
                                  <w:rFonts w:ascii="宋体" w:eastAsia="宋体" w:hint="eastAsia"/>
                                  <w:sz w:val="18"/>
                                </w:rPr>
                                <w:t>所独立自治书院、</w:t>
                              </w:r>
                              <w:r>
                                <w:rPr>
                                  <w:rFonts w:ascii="Times New Roman" w:eastAsia="Times New Roman"/>
                                  <w:sz w:val="18"/>
                                </w:rPr>
                                <w:t>6</w:t>
                              </w:r>
                              <w:r>
                                <w:rPr>
                                  <w:rFonts w:ascii="Times New Roman" w:eastAsia="Times New Roman"/>
                                  <w:spacing w:val="14"/>
                                  <w:sz w:val="18"/>
                                </w:rPr>
                                <w:t xml:space="preserve"> </w:t>
                              </w:r>
                              <w:r>
                                <w:rPr>
                                  <w:rFonts w:ascii="宋体" w:eastAsia="宋体" w:hint="eastAsia"/>
                                  <w:sz w:val="18"/>
                                </w:rPr>
                                <w:t>所学术学院以及为数众</w:t>
                              </w:r>
                              <w:r>
                                <w:rPr>
                                  <w:rFonts w:ascii="宋体" w:eastAsia="宋体" w:hint="eastAsia"/>
                                  <w:spacing w:val="-7"/>
                                  <w:sz w:val="18"/>
                                </w:rPr>
                                <w:t>多的研究所或中心组成。剑桥大学本身为公立性质，但享有高度</w:t>
                              </w:r>
                              <w:r>
                                <w:rPr>
                                  <w:rFonts w:ascii="宋体" w:eastAsia="宋体" w:hint="eastAsia"/>
                                  <w:spacing w:val="-6"/>
                                  <w:sz w:val="18"/>
                                </w:rPr>
                                <w:t>自治权的书院则属私立机构。它们有自己的管理框架、招生以及</w:t>
                              </w:r>
                              <w:r>
                                <w:rPr>
                                  <w:rFonts w:ascii="宋体" w:eastAsia="宋体" w:hint="eastAsia"/>
                                  <w:spacing w:val="-3"/>
                                  <w:sz w:val="18"/>
                                </w:rPr>
                                <w:t xml:space="preserve">学生培养体系。目前，剑桥共有学生约 </w:t>
                              </w:r>
                              <w:r>
                                <w:rPr>
                                  <w:rFonts w:ascii="Times New Roman" w:eastAsia="Times New Roman"/>
                                  <w:sz w:val="18"/>
                                </w:rPr>
                                <w:t>18000</w:t>
                              </w:r>
                              <w:r>
                                <w:rPr>
                                  <w:rFonts w:ascii="Times New Roman" w:eastAsia="Times New Roman"/>
                                  <w:spacing w:val="8"/>
                                  <w:sz w:val="18"/>
                                </w:rPr>
                                <w:t xml:space="preserve"> </w:t>
                              </w:r>
                              <w:r>
                                <w:rPr>
                                  <w:rFonts w:ascii="宋体" w:eastAsia="宋体" w:hint="eastAsia"/>
                                  <w:spacing w:val="1"/>
                                  <w:sz w:val="18"/>
                                </w:rPr>
                                <w:t>人，其中研究生</w:t>
                              </w:r>
                            </w:p>
                            <w:p w14:paraId="2DC1D22D" w14:textId="77777777" w:rsidR="00C95157" w:rsidRDefault="00602DCA">
                              <w:pPr>
                                <w:spacing w:before="3"/>
                                <w:ind w:left="158"/>
                                <w:jc w:val="both"/>
                                <w:rPr>
                                  <w:rFonts w:ascii="宋体" w:eastAsia="宋体"/>
                                  <w:sz w:val="18"/>
                                </w:rPr>
                              </w:pPr>
                              <w:r>
                                <w:rPr>
                                  <w:rFonts w:ascii="Times New Roman" w:eastAsia="Times New Roman"/>
                                  <w:sz w:val="18"/>
                                </w:rPr>
                                <w:t xml:space="preserve">6000 </w:t>
                              </w:r>
                              <w:r>
                                <w:rPr>
                                  <w:rFonts w:ascii="宋体" w:eastAsia="宋体" w:hint="eastAsia"/>
                                  <w:sz w:val="18"/>
                                </w:rPr>
                                <w:t xml:space="preserve">人，海外留学生占 </w:t>
                              </w:r>
                              <w:r>
                                <w:rPr>
                                  <w:rFonts w:ascii="Times New Roman" w:eastAsia="Times New Roman"/>
                                  <w:sz w:val="18"/>
                                </w:rPr>
                                <w:t>13%</w:t>
                              </w:r>
                              <w:r>
                                <w:rPr>
                                  <w:rFonts w:ascii="宋体" w:eastAsia="宋体" w:hint="eastAsia"/>
                                  <w:sz w:val="18"/>
                                </w:rPr>
                                <w:t>。</w:t>
                              </w:r>
                            </w:p>
                            <w:p w14:paraId="7FA8C410" w14:textId="77777777" w:rsidR="00C95157" w:rsidRDefault="00602DCA">
                              <w:pPr>
                                <w:spacing w:before="81" w:line="324" w:lineRule="auto"/>
                                <w:ind w:left="158" w:right="156" w:firstLine="360"/>
                                <w:jc w:val="both"/>
                                <w:rPr>
                                  <w:rFonts w:ascii="宋体" w:eastAsia="宋体"/>
                                  <w:sz w:val="18"/>
                                </w:rPr>
                              </w:pPr>
                              <w:r>
                                <w:rPr>
                                  <w:rFonts w:ascii="宋体" w:eastAsia="宋体" w:hint="eastAsia"/>
                                  <w:spacing w:val="-5"/>
                                  <w:sz w:val="18"/>
                                </w:rPr>
                                <w:t>剑桥大学在学术方面始终是世界领先的大学之一，很多深刻</w:t>
                              </w:r>
                              <w:r>
                                <w:rPr>
                                  <w:rFonts w:ascii="宋体" w:eastAsia="宋体" w:hint="eastAsia"/>
                                  <w:spacing w:val="-6"/>
                                  <w:sz w:val="18"/>
                                </w:rPr>
                                <w:t>影响世界的学术成果诞生在这里。与此相得益彰的是：至今剑桥</w:t>
                              </w:r>
                              <w:r>
                                <w:rPr>
                                  <w:rFonts w:ascii="宋体" w:eastAsia="宋体" w:hint="eastAsia"/>
                                  <w:sz w:val="18"/>
                                </w:rPr>
                                <w:t>大学已诞生了近百位诺贝尔奖得主。</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35" style="position:absolute;left:0;text-align:left;margin-left:304.9pt;margin-top:-376.65pt;width:265.2pt;height:397.4pt;z-index:251663360;mso-position-horizontal-relative:page;mso-position-vertical-relative:text" coordorigin="6098,-7534" coordsize="5304,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">
                <v:shape id="Picture 12" o:spid="_x0000_s1036" type="#_x0000_t75" style="position:absolute;left:6110;top:-7523;width:5280;height:7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rGyTCAAAA2wAAAA8AAABkcnMvZG93bnJldi54bWxET0uLwjAQvi/4H8IIXhZNtweRahQV9sWq&#10;UPXgcWjGpthMShNr999vFhb2Nh/fcxar3taio9ZXjhW8TBIQxIXTFZcKzqfX8QyED8gaa8ek4Js8&#10;rJaDpwVm2j04p+4YShFD2GeowITQZFL6wpBFP3ENceSurrUYImxLqVt8xHBbyzRJptJixbHBYENb&#10;Q8XteLcKLl3+eejeTc47d55tvnbpdP/8ptRo2K/nIAL14V/85/7QcX4Kv7/EA+Ty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qxskwgAAANsAAAAPAAAAAAAAAAAAAAAAAJ8C&#10;AABkcnMvZG93bnJldi54bWxQSwUGAAAAAAQABAD3AAAAjgMAAAAA&#10;">
                  <v:imagedata r:id="rId16" o:title=""/>
                </v:shape>
                <v:shape id="AutoShape 13" o:spid="_x0000_s1037" style="position:absolute;left:6098;top:-7534;width:5304;height:7948;visibility:visible;mso-wrap-style:square;v-text-anchor:top" coordsize="5304,7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BP8QA&#10;AADbAAAADwAAAGRycy9kb3ducmV2LnhtbERPTWvCQBC9F/wPywi91U2rFE1dRUpbggfBKOpxyE6T&#10;tNnZdHeN8d+7hUJv83ifM1/2phEdOV9bVvA4SkAQF1bXXCrY794fpiB8QNbYWCYFV/KwXAzu5phq&#10;e+EtdXkoRQxhn6KCKoQ2ldIXFRn0I9sSR+7TOoMhQldK7fASw00jn5LkWRqsOTZU2NJrRcV3fjYK&#10;xrPVKe/yzddxvM5+3k7ukCXbD6Xuh/3qBUSgPvyL/9yZjvMn8PtLP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mwT/EAAAA2wAAAA8AAAAAAAAAAAAAAAAAmAIAAGRycy9k&#10;b3ducmV2LnhtbFBLBQYAAAAABAAEAPUAAACJAwAAAAA=&#10;" path="m5304,7948l,7948,,,5304,r,13l25,13,13,25r12,l25,7923r-12,l25,7936r5279,l5304,7948xm25,25r-12,l25,13r,12xm5279,25l25,25r,-12l5279,13r,12xm5279,7936r,-7923l5292,25r12,l5304,7923r-12,l5279,7936xm5304,25r-12,l5279,13r25,l5304,25xm25,7936l13,7923r12,l25,7936xm5279,7936r-5254,l25,7923r5254,l5279,7936xm5304,7936r-25,l5292,7923r12,l5304,7936xe" fillcolor="#739cc3" stroked="f">
                  <v:path arrowok="t" o:connecttype="custom" o:connectlocs="5304,414;0,414;0,-7534;5304,-7534;5304,-7521;25,-7521;13,-7509;25,-7509;25,389;13,389;25,402;5304,402;5304,414;25,-7509;13,-7509;25,-7521;25,-7509;5279,-7509;25,-7509;25,-7521;5279,-7521;5279,-7509;5279,402;5279,-7521;5292,-7509;5304,-7509;5304,389;5292,389;5279,402;5304,-7509;5292,-7509;5279,-7521;5304,-7521;5304,-7509;25,402;13,389;25,389;25,402;5279,402;25,402;25,389;5279,389;5279,402;5304,402;5279,402;5292,389;5304,389;5304,402" o:connectangles="0,0,0,0,0,0,0,0,0,0,0,0,0,0,0,0,0,0,0,0,0,0,0,0,0,0,0,0,0,0,0,0,0,0,0,0,0,0,0,0,0,0,0,0,0,0,0,0"/>
                </v:shape>
                <v:shape id="Text Box 14" o:spid="_x0000_s1038" type="#_x0000_t202" style="position:absolute;left:6110;top:-7523;width:5280;height:7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C95157" w:rsidRDefault="00602DCA">
                        <w:pPr>
                          <w:spacing w:before="107"/>
                          <w:ind w:left="2408" w:right="1988"/>
                          <w:jc w:val="center"/>
                          <w:rPr>
                            <w:rFonts w:ascii="宋体" w:eastAsia="宋体"/>
                            <w:b/>
                            <w:sz w:val="21"/>
                          </w:rPr>
                        </w:pPr>
                        <w:r>
                          <w:rPr>
                            <w:rFonts w:ascii="宋体" w:eastAsia="宋体" w:hint="eastAsia"/>
                            <w:b/>
                            <w:sz w:val="21"/>
                          </w:rPr>
                          <w:t>剑桥大学</w:t>
                        </w:r>
                      </w:p>
                      <w:p w:rsidR="00C95157" w:rsidRDefault="00C95157">
                        <w:pPr>
                          <w:rPr>
                            <w:rFonts w:ascii="Times New Roman"/>
                            <w:sz w:val="20"/>
                          </w:rPr>
                        </w:pPr>
                      </w:p>
                      <w:p w:rsidR="00C95157" w:rsidRDefault="00602DCA">
                        <w:pPr>
                          <w:spacing w:before="143" w:line="324" w:lineRule="auto"/>
                          <w:ind w:left="158" w:right="-15" w:firstLine="360"/>
                          <w:rPr>
                            <w:rFonts w:ascii="宋体" w:eastAsia="宋体"/>
                            <w:sz w:val="18"/>
                          </w:rPr>
                        </w:pPr>
                        <w:r>
                          <w:rPr>
                            <w:rFonts w:ascii="宋体" w:eastAsia="宋体" w:hint="eastAsia"/>
                            <w:spacing w:val="-4"/>
                            <w:sz w:val="18"/>
                          </w:rPr>
                          <w:t>剑桥大学位于英国英格兰剑桥镇</w:t>
                        </w:r>
                        <w:r>
                          <w:rPr>
                            <w:rFonts w:ascii="宋体" w:eastAsia="宋体" w:hint="eastAsia"/>
                            <w:sz w:val="18"/>
                          </w:rPr>
                          <w:t>（</w:t>
                        </w:r>
                        <w:r>
                          <w:rPr>
                            <w:rFonts w:ascii="Times New Roman" w:eastAsia="Times New Roman"/>
                            <w:sz w:val="18"/>
                          </w:rPr>
                          <w:t xml:space="preserve">University of </w:t>
                        </w:r>
                        <w:r>
                          <w:rPr>
                            <w:rFonts w:ascii="Times New Roman" w:eastAsia="Times New Roman"/>
                            <w:spacing w:val="-5"/>
                            <w:sz w:val="18"/>
                          </w:rPr>
                          <w:t>Cambridge</w:t>
                        </w:r>
                        <w:r>
                          <w:rPr>
                            <w:rFonts w:ascii="宋体" w:eastAsia="宋体" w:hint="eastAsia"/>
                            <w:spacing w:val="-5"/>
                            <w:sz w:val="18"/>
                          </w:rPr>
                          <w:t>），</w:t>
                        </w:r>
                        <w:r>
                          <w:rPr>
                            <w:rFonts w:ascii="宋体" w:eastAsia="宋体" w:hint="eastAsia"/>
                            <w:spacing w:val="-5"/>
                            <w:sz w:val="18"/>
                          </w:rPr>
                          <w:t xml:space="preserve"> </w:t>
                        </w:r>
                        <w:r>
                          <w:rPr>
                            <w:rFonts w:ascii="宋体" w:eastAsia="宋体" w:hint="eastAsia"/>
                            <w:spacing w:val="-5"/>
                            <w:sz w:val="18"/>
                          </w:rPr>
                          <w:t>为一所蜚声国际的研究型书院联邦制大学，是世界顶级的研究型</w:t>
                        </w:r>
                        <w:r>
                          <w:rPr>
                            <w:rFonts w:ascii="宋体" w:eastAsia="宋体" w:hint="eastAsia"/>
                            <w:spacing w:val="-3"/>
                            <w:sz w:val="18"/>
                          </w:rPr>
                          <w:t>大学之一</w:t>
                        </w:r>
                        <w:r>
                          <w:rPr>
                            <w:rFonts w:ascii="宋体" w:eastAsia="宋体" w:hint="eastAsia"/>
                            <w:spacing w:val="-3"/>
                            <w:sz w:val="18"/>
                          </w:rPr>
                          <w:t xml:space="preserve"> </w:t>
                        </w:r>
                        <w:r>
                          <w:rPr>
                            <w:rFonts w:ascii="宋体" w:eastAsia="宋体" w:hint="eastAsia"/>
                            <w:spacing w:val="-3"/>
                            <w:sz w:val="18"/>
                          </w:rPr>
                          <w:t>。剑桥大学为英语世界中历史第二悠久的大学，也是世界上现存第四古老的大学。</w:t>
                        </w:r>
                      </w:p>
                      <w:p w:rsidR="00C95157" w:rsidRDefault="00602DCA">
                        <w:pPr>
                          <w:spacing w:before="3" w:line="324" w:lineRule="auto"/>
                          <w:ind w:left="158" w:right="79" w:firstLine="360"/>
                          <w:jc w:val="both"/>
                          <w:rPr>
                            <w:rFonts w:ascii="宋体" w:eastAsia="宋体" w:hAnsi="宋体"/>
                            <w:sz w:val="18"/>
                          </w:rPr>
                        </w:pPr>
                        <w:r>
                          <w:rPr>
                            <w:rFonts w:ascii="宋体" w:eastAsia="宋体" w:hAnsi="宋体" w:hint="eastAsia"/>
                            <w:spacing w:val="-4"/>
                            <w:sz w:val="18"/>
                          </w:rPr>
                          <w:t>剑桥大学的前身是一个在剑桥市成立的学者协会，早期的历</w:t>
                        </w:r>
                        <w:r>
                          <w:rPr>
                            <w:rFonts w:ascii="宋体" w:eastAsia="宋体" w:hAnsi="宋体" w:hint="eastAsia"/>
                            <w:spacing w:val="-6"/>
                            <w:sz w:val="18"/>
                          </w:rPr>
                          <w:t>史记录称协会的学者因和牛津城居民的激烈争端，于</w:t>
                        </w:r>
                        <w:r>
                          <w:rPr>
                            <w:rFonts w:ascii="宋体" w:eastAsia="宋体" w:hAnsi="宋体" w:hint="eastAsia"/>
                            <w:spacing w:val="-6"/>
                            <w:sz w:val="18"/>
                          </w:rPr>
                          <w:t xml:space="preserve"> </w:t>
                        </w:r>
                        <w:r>
                          <w:rPr>
                            <w:rFonts w:ascii="Times New Roman" w:eastAsia="Times New Roman" w:hAnsi="Times New Roman"/>
                            <w:sz w:val="18"/>
                          </w:rPr>
                          <w:t>1209</w:t>
                        </w:r>
                        <w:r>
                          <w:rPr>
                            <w:rFonts w:ascii="Times New Roman" w:eastAsia="Times New Roman" w:hAnsi="Times New Roman"/>
                            <w:spacing w:val="2"/>
                            <w:sz w:val="18"/>
                          </w:rPr>
                          <w:t xml:space="preserve"> </w:t>
                        </w:r>
                        <w:r>
                          <w:rPr>
                            <w:rFonts w:ascii="宋体" w:eastAsia="宋体" w:hAnsi="宋体" w:hint="eastAsia"/>
                            <w:sz w:val="18"/>
                          </w:rPr>
                          <w:t>年离</w:t>
                        </w:r>
                        <w:r>
                          <w:rPr>
                            <w:rFonts w:ascii="宋体" w:eastAsia="宋体" w:hAnsi="宋体" w:hint="eastAsia"/>
                            <w:spacing w:val="-7"/>
                            <w:sz w:val="18"/>
                          </w:rPr>
                          <w:t>开牛津来到剑桥的。剑桥大学与牛津大学有很多相同之处，经常被人们合称为“牛剑”或“</w:t>
                        </w:r>
                        <w:r>
                          <w:rPr>
                            <w:rFonts w:ascii="Times New Roman" w:eastAsia="Times New Roman" w:hAnsi="Times New Roman"/>
                            <w:sz w:val="18"/>
                          </w:rPr>
                          <w:t>G2”</w:t>
                        </w:r>
                        <w:r>
                          <w:rPr>
                            <w:rFonts w:ascii="宋体" w:eastAsia="宋体" w:hAnsi="宋体" w:hint="eastAsia"/>
                            <w:spacing w:val="-3"/>
                            <w:sz w:val="18"/>
                          </w:rPr>
                          <w:t>。两所大学在文教、学术和政治</w:t>
                        </w:r>
                        <w:r>
                          <w:rPr>
                            <w:rFonts w:ascii="宋体" w:eastAsia="宋体" w:hAnsi="宋体" w:hint="eastAsia"/>
                            <w:spacing w:val="-4"/>
                            <w:sz w:val="18"/>
                          </w:rPr>
                          <w:t>上的竞争与协作早已已成为英国社会历史中浓墨重彩的一部分。</w:t>
                        </w:r>
                      </w:p>
                      <w:p w:rsidR="00C95157" w:rsidRDefault="00602DCA">
                        <w:pPr>
                          <w:spacing w:before="3" w:line="324" w:lineRule="auto"/>
                          <w:ind w:left="158" w:right="156" w:firstLine="360"/>
                          <w:jc w:val="both"/>
                          <w:rPr>
                            <w:rFonts w:ascii="宋体" w:eastAsia="宋体"/>
                            <w:sz w:val="18"/>
                          </w:rPr>
                        </w:pPr>
                        <w:r>
                          <w:rPr>
                            <w:rFonts w:ascii="宋体" w:eastAsia="宋体" w:hint="eastAsia"/>
                            <w:spacing w:val="-6"/>
                            <w:sz w:val="18"/>
                          </w:rPr>
                          <w:t>剑桥大学由</w:t>
                        </w:r>
                        <w:r>
                          <w:rPr>
                            <w:rFonts w:ascii="宋体" w:eastAsia="宋体" w:hint="eastAsia"/>
                            <w:spacing w:val="-6"/>
                            <w:sz w:val="18"/>
                          </w:rPr>
                          <w:t xml:space="preserve"> </w:t>
                        </w:r>
                        <w:r>
                          <w:rPr>
                            <w:rFonts w:ascii="Times New Roman" w:eastAsia="Times New Roman"/>
                            <w:sz w:val="18"/>
                          </w:rPr>
                          <w:t>31</w:t>
                        </w:r>
                        <w:r>
                          <w:rPr>
                            <w:rFonts w:ascii="Times New Roman" w:eastAsia="Times New Roman"/>
                            <w:spacing w:val="13"/>
                            <w:sz w:val="18"/>
                          </w:rPr>
                          <w:t xml:space="preserve"> </w:t>
                        </w:r>
                        <w:r>
                          <w:rPr>
                            <w:rFonts w:ascii="宋体" w:eastAsia="宋体" w:hint="eastAsia"/>
                            <w:sz w:val="18"/>
                          </w:rPr>
                          <w:t>所独立自治书院、</w:t>
                        </w:r>
                        <w:r>
                          <w:rPr>
                            <w:rFonts w:ascii="Times New Roman" w:eastAsia="Times New Roman"/>
                            <w:sz w:val="18"/>
                          </w:rPr>
                          <w:t>6</w:t>
                        </w:r>
                        <w:r>
                          <w:rPr>
                            <w:rFonts w:ascii="Times New Roman" w:eastAsia="Times New Roman"/>
                            <w:spacing w:val="14"/>
                            <w:sz w:val="18"/>
                          </w:rPr>
                          <w:t xml:space="preserve"> </w:t>
                        </w:r>
                        <w:r>
                          <w:rPr>
                            <w:rFonts w:ascii="宋体" w:eastAsia="宋体" w:hint="eastAsia"/>
                            <w:sz w:val="18"/>
                          </w:rPr>
                          <w:t>所学术学院以及为数众</w:t>
                        </w:r>
                        <w:r>
                          <w:rPr>
                            <w:rFonts w:ascii="宋体" w:eastAsia="宋体" w:hint="eastAsia"/>
                            <w:spacing w:val="-7"/>
                            <w:sz w:val="18"/>
                          </w:rPr>
                          <w:t>多的研究所或中心组成。剑桥大学本身为公立性质，但享有高度</w:t>
                        </w:r>
                        <w:r>
                          <w:rPr>
                            <w:rFonts w:ascii="宋体" w:eastAsia="宋体" w:hint="eastAsia"/>
                            <w:spacing w:val="-6"/>
                            <w:sz w:val="18"/>
                          </w:rPr>
                          <w:t>自治权的书院则属私立机构。它们有自己的管理框架、招生以及</w:t>
                        </w:r>
                        <w:r>
                          <w:rPr>
                            <w:rFonts w:ascii="宋体" w:eastAsia="宋体" w:hint="eastAsia"/>
                            <w:spacing w:val="-3"/>
                            <w:sz w:val="18"/>
                          </w:rPr>
                          <w:t>学生培养体系。目前，剑桥共有学生约</w:t>
                        </w:r>
                        <w:r>
                          <w:rPr>
                            <w:rFonts w:ascii="宋体" w:eastAsia="宋体" w:hint="eastAsia"/>
                            <w:spacing w:val="-3"/>
                            <w:sz w:val="18"/>
                          </w:rPr>
                          <w:t xml:space="preserve"> </w:t>
                        </w:r>
                        <w:r>
                          <w:rPr>
                            <w:rFonts w:ascii="Times New Roman" w:eastAsia="Times New Roman"/>
                            <w:sz w:val="18"/>
                          </w:rPr>
                          <w:t>18000</w:t>
                        </w:r>
                        <w:r>
                          <w:rPr>
                            <w:rFonts w:ascii="Times New Roman" w:eastAsia="Times New Roman"/>
                            <w:spacing w:val="8"/>
                            <w:sz w:val="18"/>
                          </w:rPr>
                          <w:t xml:space="preserve"> </w:t>
                        </w:r>
                        <w:r>
                          <w:rPr>
                            <w:rFonts w:ascii="宋体" w:eastAsia="宋体" w:hint="eastAsia"/>
                            <w:spacing w:val="1"/>
                            <w:sz w:val="18"/>
                          </w:rPr>
                          <w:t>人，其中研究生</w:t>
                        </w:r>
                      </w:p>
                      <w:p w:rsidR="00C95157" w:rsidRDefault="00602DCA">
                        <w:pPr>
                          <w:spacing w:before="3"/>
                          <w:ind w:left="158"/>
                          <w:jc w:val="both"/>
                          <w:rPr>
                            <w:rFonts w:ascii="宋体" w:eastAsia="宋体"/>
                            <w:sz w:val="18"/>
                          </w:rPr>
                        </w:pPr>
                        <w:r>
                          <w:rPr>
                            <w:rFonts w:ascii="Times New Roman" w:eastAsia="Times New Roman"/>
                            <w:sz w:val="18"/>
                          </w:rPr>
                          <w:t xml:space="preserve">6000 </w:t>
                        </w:r>
                        <w:r>
                          <w:rPr>
                            <w:rFonts w:ascii="宋体" w:eastAsia="宋体" w:hint="eastAsia"/>
                            <w:sz w:val="18"/>
                          </w:rPr>
                          <w:t>人，海外留学生占</w:t>
                        </w:r>
                        <w:r>
                          <w:rPr>
                            <w:rFonts w:ascii="宋体" w:eastAsia="宋体" w:hint="eastAsia"/>
                            <w:sz w:val="18"/>
                          </w:rPr>
                          <w:t xml:space="preserve"> </w:t>
                        </w:r>
                        <w:r>
                          <w:rPr>
                            <w:rFonts w:ascii="Times New Roman" w:eastAsia="Times New Roman"/>
                            <w:sz w:val="18"/>
                          </w:rPr>
                          <w:t>13%</w:t>
                        </w:r>
                        <w:r>
                          <w:rPr>
                            <w:rFonts w:ascii="宋体" w:eastAsia="宋体" w:hint="eastAsia"/>
                            <w:sz w:val="18"/>
                          </w:rPr>
                          <w:t>。</w:t>
                        </w:r>
                      </w:p>
                      <w:p w:rsidR="00C95157" w:rsidRDefault="00602DCA">
                        <w:pPr>
                          <w:spacing w:before="81" w:line="324" w:lineRule="auto"/>
                          <w:ind w:left="158" w:right="156" w:firstLine="360"/>
                          <w:jc w:val="both"/>
                          <w:rPr>
                            <w:rFonts w:ascii="宋体" w:eastAsia="宋体"/>
                            <w:sz w:val="18"/>
                          </w:rPr>
                        </w:pPr>
                        <w:r>
                          <w:rPr>
                            <w:rFonts w:ascii="宋体" w:eastAsia="宋体" w:hint="eastAsia"/>
                            <w:spacing w:val="-5"/>
                            <w:sz w:val="18"/>
                          </w:rPr>
                          <w:t>剑桥大学在学术方面始终是世界领先的大学之一，很多深刻</w:t>
                        </w:r>
                        <w:r>
                          <w:rPr>
                            <w:rFonts w:ascii="宋体" w:eastAsia="宋体" w:hint="eastAsia"/>
                            <w:spacing w:val="-6"/>
                            <w:sz w:val="18"/>
                          </w:rPr>
                          <w:t>影响世界的学术成果诞生在这里。与此相得益彰的是：至今剑桥</w:t>
                        </w:r>
                        <w:r>
                          <w:rPr>
                            <w:rFonts w:ascii="宋体" w:eastAsia="宋体" w:hint="eastAsia"/>
                            <w:sz w:val="18"/>
                          </w:rPr>
                          <w:t>大学已诞生了近百位诺贝尔奖得主。</w:t>
                        </w:r>
                      </w:p>
                    </w:txbxContent>
                  </v:textbox>
                </v:shape>
                <w10:wrap anchorx="page"/>
              </v:group>
            </w:pict>
          </mc:Fallback>
        </mc:AlternateContent>
      </w:r>
      <w:r w:rsidR="00602DCA">
        <w:rPr>
          <w:rFonts w:ascii="Times New Roman"/>
          <w:w w:val="99"/>
          <w:sz w:val="21"/>
        </w:rPr>
        <w:t>1</w:t>
      </w:r>
    </w:p>
    <w:p w14:paraId="3C82EA88" w14:textId="77777777" w:rsidR="00C95157" w:rsidRDefault="00C95157">
      <w:pPr>
        <w:jc w:val="center"/>
        <w:rPr>
          <w:rFonts w:ascii="Times New Roman"/>
          <w:sz w:val="21"/>
        </w:rPr>
        <w:sectPr w:rsidR="00C95157">
          <w:type w:val="continuous"/>
          <w:pgSz w:w="11910" w:h="16840"/>
          <w:pgMar w:top="1420" w:right="400" w:bottom="280" w:left="460" w:header="720" w:footer="720" w:gutter="0"/>
          <w:cols w:space="720"/>
        </w:sectPr>
      </w:pPr>
    </w:p>
    <w:p w14:paraId="056C3CE0" w14:textId="77777777" w:rsidR="00C95157" w:rsidRDefault="00602DCA">
      <w:pPr>
        <w:pStyle w:val="a3"/>
        <w:spacing w:before="22"/>
        <w:ind w:left="2976" w:right="3033"/>
        <w:jc w:val="center"/>
      </w:pPr>
      <w:r>
        <w:rPr>
          <w:color w:val="9B2C1F"/>
        </w:rPr>
        <w:lastRenderedPageBreak/>
        <w:t>二、项目概况</w:t>
      </w:r>
    </w:p>
    <w:p w14:paraId="24680C35" w14:textId="77777777" w:rsidR="00C95157" w:rsidRDefault="00C95157">
      <w:pPr>
        <w:pStyle w:val="a3"/>
        <w:spacing w:before="10" w:after="1"/>
        <w:rPr>
          <w:sz w:val="22"/>
        </w:rPr>
      </w:pPr>
    </w:p>
    <w:tbl>
      <w:tblPr>
        <w:tblW w:w="0" w:type="auto"/>
        <w:tblCellSpacing w:w="25" w:type="dxa"/>
        <w:tblInd w:w="468" w:type="dxa"/>
        <w:tblLayout w:type="fixed"/>
        <w:tblCellMar>
          <w:left w:w="0" w:type="dxa"/>
          <w:right w:w="0" w:type="dxa"/>
        </w:tblCellMar>
        <w:tblLook w:val="04A0" w:firstRow="1" w:lastRow="0" w:firstColumn="1" w:lastColumn="0" w:noHBand="0" w:noVBand="1"/>
      </w:tblPr>
      <w:tblGrid>
        <w:gridCol w:w="1639"/>
        <w:gridCol w:w="8627"/>
      </w:tblGrid>
      <w:tr w:rsidR="00C95157" w:rsidRPr="00074558" w14:paraId="437B72A0" w14:textId="77777777">
        <w:trPr>
          <w:trHeight w:val="875"/>
          <w:tblCellSpacing w:w="25" w:type="dxa"/>
        </w:trPr>
        <w:tc>
          <w:tcPr>
            <w:tcW w:w="1564" w:type="dxa"/>
            <w:tcBorders>
              <w:top w:val="nil"/>
              <w:left w:val="nil"/>
            </w:tcBorders>
            <w:shd w:val="clear" w:color="auto" w:fill="526894"/>
          </w:tcPr>
          <w:p w14:paraId="46A914E3" w14:textId="77777777" w:rsidR="00C95157" w:rsidRDefault="00C95157">
            <w:pPr>
              <w:pStyle w:val="TableParagraph"/>
              <w:spacing w:before="11"/>
              <w:rPr>
                <w:rFonts w:ascii="宋体"/>
                <w:b/>
                <w:sz w:val="21"/>
              </w:rPr>
            </w:pPr>
          </w:p>
          <w:p w14:paraId="5F9314D1" w14:textId="77777777" w:rsidR="00C95157" w:rsidRDefault="00602DCA">
            <w:pPr>
              <w:pStyle w:val="TableParagraph"/>
              <w:ind w:left="337"/>
              <w:rPr>
                <w:b/>
                <w:sz w:val="20"/>
              </w:rPr>
            </w:pPr>
            <w:r>
              <w:rPr>
                <w:b/>
                <w:color w:val="FFFFFF"/>
                <w:sz w:val="20"/>
              </w:rPr>
              <w:t>项目名称</w:t>
            </w:r>
          </w:p>
        </w:tc>
        <w:tc>
          <w:tcPr>
            <w:tcW w:w="8552" w:type="dxa"/>
            <w:tcBorders>
              <w:top w:val="nil"/>
              <w:right w:val="nil"/>
            </w:tcBorders>
            <w:shd w:val="clear" w:color="auto" w:fill="F1F1F1"/>
          </w:tcPr>
          <w:p w14:paraId="2892734A" w14:textId="77777777" w:rsidR="00C95157" w:rsidRDefault="00602DCA">
            <w:pPr>
              <w:pStyle w:val="TableParagraph"/>
              <w:spacing w:before="48"/>
              <w:ind w:left="104"/>
              <w:rPr>
                <w:b/>
                <w:sz w:val="18"/>
              </w:rPr>
            </w:pPr>
            <w:r>
              <w:rPr>
                <w:b/>
                <w:sz w:val="18"/>
              </w:rPr>
              <w:t>2020 牛津大学与剑桥大学冬季课程项目</w:t>
            </w:r>
          </w:p>
          <w:p w14:paraId="155D9DCD" w14:textId="77777777" w:rsidR="00C95157" w:rsidRPr="009F50B5" w:rsidRDefault="00602DCA">
            <w:pPr>
              <w:pStyle w:val="TableParagraph"/>
              <w:spacing w:before="194"/>
              <w:ind w:left="104"/>
              <w:rPr>
                <w:rFonts w:ascii="Times New Roman"/>
                <w:b/>
                <w:sz w:val="21"/>
                <w:lang w:val="en-US"/>
              </w:rPr>
            </w:pPr>
            <w:r w:rsidRPr="009F50B5">
              <w:rPr>
                <w:rFonts w:ascii="Times New Roman"/>
                <w:b/>
                <w:sz w:val="21"/>
                <w:lang w:val="en-US"/>
              </w:rPr>
              <w:t xml:space="preserve">The Oxford and Cambridge Academic Winter </w:t>
            </w:r>
            <w:proofErr w:type="spellStart"/>
            <w:r w:rsidRPr="009F50B5">
              <w:rPr>
                <w:rFonts w:ascii="Times New Roman"/>
                <w:b/>
                <w:sz w:val="21"/>
                <w:lang w:val="en-US"/>
              </w:rPr>
              <w:t>Programme</w:t>
            </w:r>
            <w:proofErr w:type="spellEnd"/>
            <w:r w:rsidRPr="009F50B5">
              <w:rPr>
                <w:rFonts w:ascii="Times New Roman"/>
                <w:b/>
                <w:sz w:val="21"/>
                <w:lang w:val="en-US"/>
              </w:rPr>
              <w:t>/2020</w:t>
            </w:r>
          </w:p>
        </w:tc>
      </w:tr>
      <w:tr w:rsidR="00C95157" w14:paraId="1740FF6A" w14:textId="77777777">
        <w:trPr>
          <w:trHeight w:val="2059"/>
          <w:tblCellSpacing w:w="25" w:type="dxa"/>
        </w:trPr>
        <w:tc>
          <w:tcPr>
            <w:tcW w:w="1564" w:type="dxa"/>
            <w:tcBorders>
              <w:left w:val="nil"/>
            </w:tcBorders>
            <w:shd w:val="clear" w:color="auto" w:fill="526894"/>
          </w:tcPr>
          <w:p w14:paraId="71E943F5" w14:textId="77777777" w:rsidR="00C95157" w:rsidRPr="009F50B5" w:rsidRDefault="00C95157">
            <w:pPr>
              <w:pStyle w:val="TableParagraph"/>
              <w:rPr>
                <w:rFonts w:ascii="宋体"/>
                <w:b/>
                <w:sz w:val="26"/>
                <w:lang w:val="en-US"/>
              </w:rPr>
            </w:pPr>
          </w:p>
          <w:p w14:paraId="1CE0F40F" w14:textId="77777777" w:rsidR="00C95157" w:rsidRPr="009F50B5" w:rsidRDefault="00C95157">
            <w:pPr>
              <w:pStyle w:val="TableParagraph"/>
              <w:rPr>
                <w:rFonts w:ascii="宋体"/>
                <w:b/>
                <w:sz w:val="26"/>
                <w:lang w:val="en-US"/>
              </w:rPr>
            </w:pPr>
          </w:p>
          <w:p w14:paraId="7CFFA635" w14:textId="77777777" w:rsidR="00C95157" w:rsidRDefault="00602DCA">
            <w:pPr>
              <w:pStyle w:val="TableParagraph"/>
              <w:spacing w:before="202"/>
              <w:ind w:left="337"/>
              <w:rPr>
                <w:b/>
                <w:sz w:val="20"/>
              </w:rPr>
            </w:pPr>
            <w:r>
              <w:rPr>
                <w:b/>
                <w:color w:val="FFFFFF"/>
                <w:sz w:val="20"/>
              </w:rPr>
              <w:t>项目背景</w:t>
            </w:r>
          </w:p>
        </w:tc>
        <w:tc>
          <w:tcPr>
            <w:tcW w:w="8552" w:type="dxa"/>
            <w:tcBorders>
              <w:right w:val="nil"/>
            </w:tcBorders>
            <w:shd w:val="clear" w:color="auto" w:fill="F1F1F1"/>
          </w:tcPr>
          <w:p w14:paraId="76983962" w14:textId="77777777" w:rsidR="00C95157" w:rsidRDefault="00602DCA">
            <w:pPr>
              <w:pStyle w:val="TableParagraph"/>
              <w:spacing w:before="189"/>
              <w:ind w:left="212"/>
              <w:rPr>
                <w:sz w:val="20"/>
              </w:rPr>
            </w:pPr>
            <w:r>
              <w:rPr>
                <w:sz w:val="20"/>
              </w:rPr>
              <w:t>该短期交流项目主要面向在读大学生及研究生。</w:t>
            </w:r>
          </w:p>
          <w:p w14:paraId="48DE67CD" w14:textId="77777777" w:rsidR="00C95157" w:rsidRDefault="00602DCA">
            <w:pPr>
              <w:pStyle w:val="TableParagraph"/>
              <w:spacing w:before="2" w:line="500" w:lineRule="atLeast"/>
              <w:ind w:left="212" w:right="308"/>
              <w:jc w:val="both"/>
              <w:rPr>
                <w:sz w:val="20"/>
              </w:rPr>
            </w:pPr>
            <w:r>
              <w:rPr>
                <w:sz w:val="20"/>
              </w:rPr>
              <w:t>参加该项目的学生将会在牛津大学和剑桥大学历史悠久的学院中学习生活。在此期间，大家将亲身感受这两所有着辉煌文化和悠久历史的世界顶级学府的魅力。我们希望通过该项目， 吸引全球最优秀的学生来到牛津大学和剑桥大学，近距离接触世界级名校。</w:t>
            </w:r>
          </w:p>
        </w:tc>
      </w:tr>
      <w:tr w:rsidR="00C95157" w14:paraId="7A6A675A" w14:textId="77777777">
        <w:trPr>
          <w:trHeight w:val="5059"/>
          <w:tblCellSpacing w:w="25" w:type="dxa"/>
        </w:trPr>
        <w:tc>
          <w:tcPr>
            <w:tcW w:w="1564" w:type="dxa"/>
            <w:tcBorders>
              <w:left w:val="nil"/>
            </w:tcBorders>
            <w:shd w:val="clear" w:color="auto" w:fill="526894"/>
          </w:tcPr>
          <w:p w14:paraId="3393341D" w14:textId="77777777" w:rsidR="00C95157" w:rsidRDefault="00C95157">
            <w:pPr>
              <w:pStyle w:val="TableParagraph"/>
              <w:rPr>
                <w:rFonts w:ascii="宋体"/>
                <w:b/>
                <w:sz w:val="26"/>
              </w:rPr>
            </w:pPr>
          </w:p>
          <w:p w14:paraId="314315A0" w14:textId="77777777" w:rsidR="00C95157" w:rsidRDefault="00C95157">
            <w:pPr>
              <w:pStyle w:val="TableParagraph"/>
              <w:rPr>
                <w:rFonts w:ascii="宋体"/>
                <w:b/>
                <w:sz w:val="26"/>
              </w:rPr>
            </w:pPr>
          </w:p>
          <w:p w14:paraId="75A173D6" w14:textId="77777777" w:rsidR="00C95157" w:rsidRDefault="00C95157">
            <w:pPr>
              <w:pStyle w:val="TableParagraph"/>
              <w:rPr>
                <w:rFonts w:ascii="宋体"/>
                <w:b/>
                <w:sz w:val="26"/>
              </w:rPr>
            </w:pPr>
          </w:p>
          <w:p w14:paraId="4DE5DB57" w14:textId="77777777" w:rsidR="00C95157" w:rsidRDefault="00C95157">
            <w:pPr>
              <w:pStyle w:val="TableParagraph"/>
              <w:rPr>
                <w:rFonts w:ascii="宋体"/>
                <w:b/>
                <w:sz w:val="26"/>
              </w:rPr>
            </w:pPr>
          </w:p>
          <w:p w14:paraId="061C8987" w14:textId="77777777" w:rsidR="00C95157" w:rsidRDefault="00C95157">
            <w:pPr>
              <w:pStyle w:val="TableParagraph"/>
              <w:rPr>
                <w:rFonts w:ascii="宋体"/>
                <w:b/>
                <w:sz w:val="26"/>
              </w:rPr>
            </w:pPr>
          </w:p>
          <w:p w14:paraId="0FD4A942" w14:textId="77777777" w:rsidR="00C95157" w:rsidRDefault="00C95157">
            <w:pPr>
              <w:pStyle w:val="TableParagraph"/>
              <w:rPr>
                <w:rFonts w:ascii="宋体"/>
                <w:b/>
                <w:sz w:val="26"/>
              </w:rPr>
            </w:pPr>
          </w:p>
          <w:p w14:paraId="6C6DF8B4" w14:textId="77777777" w:rsidR="00C95157" w:rsidRDefault="00C95157">
            <w:pPr>
              <w:pStyle w:val="TableParagraph"/>
              <w:rPr>
                <w:rFonts w:ascii="宋体"/>
                <w:b/>
                <w:sz w:val="29"/>
              </w:rPr>
            </w:pPr>
          </w:p>
          <w:p w14:paraId="51EB0647" w14:textId="77777777" w:rsidR="00C95157" w:rsidRDefault="00602DCA">
            <w:pPr>
              <w:pStyle w:val="TableParagraph"/>
              <w:ind w:left="337"/>
              <w:rPr>
                <w:b/>
                <w:sz w:val="20"/>
              </w:rPr>
            </w:pPr>
            <w:r>
              <w:rPr>
                <w:b/>
                <w:color w:val="FFFFFF"/>
                <w:sz w:val="20"/>
              </w:rPr>
              <w:t>项目概要</w:t>
            </w:r>
          </w:p>
        </w:tc>
        <w:tc>
          <w:tcPr>
            <w:tcW w:w="8552" w:type="dxa"/>
            <w:tcBorders>
              <w:right w:val="nil"/>
            </w:tcBorders>
            <w:shd w:val="clear" w:color="auto" w:fill="F1F1F1"/>
          </w:tcPr>
          <w:p w14:paraId="405CB96B" w14:textId="77777777" w:rsidR="00C95157" w:rsidRDefault="00602DCA">
            <w:pPr>
              <w:pStyle w:val="TableParagraph"/>
              <w:spacing w:before="191"/>
              <w:ind w:left="104"/>
              <w:rPr>
                <w:b/>
                <w:sz w:val="20"/>
              </w:rPr>
            </w:pPr>
            <w:r>
              <w:rPr>
                <w:sz w:val="20"/>
              </w:rPr>
              <w:t>关键词：</w:t>
            </w:r>
            <w:r>
              <w:rPr>
                <w:b/>
                <w:sz w:val="20"/>
              </w:rPr>
              <w:t>主题课程、著名企业参访、人文自然考察、结业展示、结业证书</w:t>
            </w:r>
          </w:p>
          <w:p w14:paraId="40421FBA" w14:textId="77777777" w:rsidR="00C95157" w:rsidRDefault="00602DCA">
            <w:pPr>
              <w:pStyle w:val="TableParagraph"/>
              <w:numPr>
                <w:ilvl w:val="0"/>
                <w:numId w:val="1"/>
              </w:numPr>
              <w:tabs>
                <w:tab w:val="left" w:pos="371"/>
              </w:tabs>
              <w:spacing w:before="131" w:line="326" w:lineRule="auto"/>
              <w:ind w:right="174" w:firstLine="0"/>
              <w:jc w:val="both"/>
              <w:rPr>
                <w:sz w:val="20"/>
              </w:rPr>
            </w:pPr>
            <w:r>
              <w:rPr>
                <w:spacing w:val="-2"/>
                <w:sz w:val="20"/>
              </w:rPr>
              <w:t>由大学各院系的教授和教师们设计的内容多样而富有启发性的学术课程、讲座、研讨会和小组讨论，让学生在一个纯英语的授课环境里提高自身的独立思考能力、演讲能力、团队协作以及领导能力；</w:t>
            </w:r>
          </w:p>
          <w:p w14:paraId="43C804F4" w14:textId="77777777" w:rsidR="00C95157" w:rsidRDefault="00602DCA">
            <w:pPr>
              <w:pStyle w:val="TableParagraph"/>
              <w:numPr>
                <w:ilvl w:val="0"/>
                <w:numId w:val="1"/>
              </w:numPr>
              <w:tabs>
                <w:tab w:val="left" w:pos="371"/>
              </w:tabs>
              <w:spacing w:line="324" w:lineRule="auto"/>
              <w:ind w:right="171" w:firstLine="0"/>
              <w:jc w:val="both"/>
              <w:rPr>
                <w:sz w:val="20"/>
              </w:rPr>
            </w:pPr>
            <w:r>
              <w:rPr>
                <w:spacing w:val="-3"/>
                <w:sz w:val="20"/>
              </w:rPr>
              <w:t>学生们将在牛津、剑桥历史悠久的学院中开展学习和各项活动，同时将在古朴典雅的学院餐厅中用餐；</w:t>
            </w:r>
          </w:p>
          <w:p w14:paraId="6B72CB12" w14:textId="77777777" w:rsidR="00C95157" w:rsidRDefault="00602DCA">
            <w:pPr>
              <w:pStyle w:val="TableParagraph"/>
              <w:numPr>
                <w:ilvl w:val="0"/>
                <w:numId w:val="1"/>
              </w:numPr>
              <w:tabs>
                <w:tab w:val="left" w:pos="371"/>
              </w:tabs>
              <w:spacing w:before="1" w:line="324" w:lineRule="auto"/>
              <w:ind w:right="174" w:firstLine="0"/>
              <w:jc w:val="both"/>
              <w:rPr>
                <w:sz w:val="20"/>
              </w:rPr>
            </w:pPr>
            <w:r>
              <w:rPr>
                <w:spacing w:val="-1"/>
                <w:sz w:val="20"/>
              </w:rPr>
              <w:t>邀请在相关领域有着丰富经验和丰硕研究成果的专家或教师，指导学生申请英美国家的顶尖大学，指导学生根据自身特质，兴趣和核心优势规划未来的学业和职业；</w:t>
            </w:r>
          </w:p>
          <w:p w14:paraId="2DE567DA" w14:textId="77777777" w:rsidR="00C95157" w:rsidRDefault="00602DCA">
            <w:pPr>
              <w:pStyle w:val="TableParagraph"/>
              <w:numPr>
                <w:ilvl w:val="0"/>
                <w:numId w:val="1"/>
              </w:numPr>
              <w:tabs>
                <w:tab w:val="left" w:pos="271"/>
              </w:tabs>
              <w:spacing w:before="3"/>
              <w:ind w:left="270" w:hanging="167"/>
              <w:rPr>
                <w:sz w:val="20"/>
              </w:rPr>
            </w:pPr>
            <w:r>
              <w:rPr>
                <w:sz w:val="20"/>
              </w:rPr>
              <w:t>在社会实践方面，我们将带领学生访问英国著名的机构或企业，以扩展学生的视野；</w:t>
            </w:r>
          </w:p>
          <w:p w14:paraId="54CDE8D7" w14:textId="77777777" w:rsidR="00C95157" w:rsidRDefault="00602DCA">
            <w:pPr>
              <w:pStyle w:val="TableParagraph"/>
              <w:numPr>
                <w:ilvl w:val="0"/>
                <w:numId w:val="1"/>
              </w:numPr>
              <w:tabs>
                <w:tab w:val="left" w:pos="271"/>
              </w:tabs>
              <w:spacing w:before="133"/>
              <w:ind w:left="270" w:hanging="167"/>
              <w:rPr>
                <w:sz w:val="20"/>
              </w:rPr>
            </w:pPr>
            <w:r>
              <w:rPr>
                <w:sz w:val="20"/>
              </w:rPr>
              <w:t>课余时间，学生们将会游览伦敦、丘吉尔庄园，温莎城堡，莎士比亚故居等英国著名景点。</w:t>
            </w:r>
          </w:p>
        </w:tc>
      </w:tr>
      <w:tr w:rsidR="00C95157" w14:paraId="53551C35" w14:textId="77777777">
        <w:trPr>
          <w:trHeight w:val="1059"/>
          <w:tblCellSpacing w:w="25" w:type="dxa"/>
        </w:trPr>
        <w:tc>
          <w:tcPr>
            <w:tcW w:w="1564" w:type="dxa"/>
            <w:tcBorders>
              <w:left w:val="nil"/>
            </w:tcBorders>
            <w:shd w:val="clear" w:color="auto" w:fill="526894"/>
          </w:tcPr>
          <w:p w14:paraId="5F0BF36F" w14:textId="77777777" w:rsidR="00C95157" w:rsidRDefault="00C95157">
            <w:pPr>
              <w:pStyle w:val="TableParagraph"/>
              <w:spacing w:before="9"/>
              <w:rPr>
                <w:rFonts w:ascii="宋体"/>
                <w:b/>
                <w:sz w:val="28"/>
              </w:rPr>
            </w:pPr>
          </w:p>
          <w:p w14:paraId="6886E062" w14:textId="77777777" w:rsidR="00C95157" w:rsidRDefault="00602DCA">
            <w:pPr>
              <w:pStyle w:val="TableParagraph"/>
              <w:ind w:left="337"/>
              <w:rPr>
                <w:b/>
                <w:sz w:val="20"/>
              </w:rPr>
            </w:pPr>
            <w:r>
              <w:rPr>
                <w:b/>
                <w:color w:val="FFFFFF"/>
                <w:sz w:val="20"/>
              </w:rPr>
              <w:t>学习收获</w:t>
            </w:r>
          </w:p>
        </w:tc>
        <w:tc>
          <w:tcPr>
            <w:tcW w:w="8552" w:type="dxa"/>
            <w:tcBorders>
              <w:right w:val="nil"/>
            </w:tcBorders>
            <w:shd w:val="clear" w:color="auto" w:fill="F1F1F1"/>
          </w:tcPr>
          <w:p w14:paraId="195B017F" w14:textId="77777777" w:rsidR="00C95157" w:rsidRDefault="00602DCA">
            <w:pPr>
              <w:pStyle w:val="TableParagraph"/>
              <w:spacing w:before="59" w:line="500" w:lineRule="atLeast"/>
              <w:ind w:left="104" w:right="217"/>
              <w:rPr>
                <w:sz w:val="20"/>
              </w:rPr>
            </w:pPr>
            <w:r>
              <w:rPr>
                <w:sz w:val="20"/>
              </w:rPr>
              <w:t>顺利参加完该课程项目将获得官方结业证书</w:t>
            </w:r>
            <w:r>
              <w:rPr>
                <w:b/>
                <w:color w:val="FF0000"/>
                <w:sz w:val="20"/>
              </w:rPr>
              <w:t>（牛津大学和剑桥大学两所主承办学院颁发）</w:t>
            </w:r>
            <w:r>
              <w:rPr>
                <w:sz w:val="20"/>
              </w:rPr>
              <w:t>，与此同时我们会评选出表现优秀的学生予以奖励。</w:t>
            </w:r>
          </w:p>
        </w:tc>
      </w:tr>
      <w:tr w:rsidR="00C95157" w:rsidRPr="00074558" w14:paraId="35C76867" w14:textId="77777777">
        <w:trPr>
          <w:trHeight w:val="682"/>
          <w:tblCellSpacing w:w="25" w:type="dxa"/>
        </w:trPr>
        <w:tc>
          <w:tcPr>
            <w:tcW w:w="1564" w:type="dxa"/>
            <w:tcBorders>
              <w:left w:val="nil"/>
            </w:tcBorders>
            <w:shd w:val="clear" w:color="auto" w:fill="526894"/>
          </w:tcPr>
          <w:p w14:paraId="03280A81" w14:textId="77777777" w:rsidR="00C95157" w:rsidRDefault="00602DCA">
            <w:pPr>
              <w:pStyle w:val="TableParagraph"/>
              <w:spacing w:before="182"/>
              <w:ind w:left="337"/>
              <w:rPr>
                <w:b/>
                <w:sz w:val="20"/>
              </w:rPr>
            </w:pPr>
            <w:r>
              <w:rPr>
                <w:b/>
                <w:color w:val="FFFFFF"/>
                <w:sz w:val="20"/>
              </w:rPr>
              <w:t>上课地点</w:t>
            </w:r>
          </w:p>
        </w:tc>
        <w:tc>
          <w:tcPr>
            <w:tcW w:w="8552" w:type="dxa"/>
            <w:tcBorders>
              <w:right w:val="nil"/>
            </w:tcBorders>
            <w:shd w:val="clear" w:color="auto" w:fill="F1F1F1"/>
          </w:tcPr>
          <w:p w14:paraId="3227A3E5" w14:textId="77777777" w:rsidR="00C95157" w:rsidRPr="009F50B5" w:rsidRDefault="00602DCA">
            <w:pPr>
              <w:pStyle w:val="TableParagraph"/>
              <w:spacing w:before="189"/>
              <w:ind w:left="104"/>
              <w:rPr>
                <w:b/>
                <w:sz w:val="20"/>
                <w:lang w:val="en-US"/>
              </w:rPr>
            </w:pPr>
            <w:r w:rsidRPr="009F50B5">
              <w:rPr>
                <w:b/>
                <w:sz w:val="20"/>
                <w:lang w:val="en-US"/>
              </w:rPr>
              <w:t>University of Oxford / University of Cambridge</w:t>
            </w:r>
          </w:p>
        </w:tc>
      </w:tr>
      <w:tr w:rsidR="00C95157" w14:paraId="6D783FD7" w14:textId="77777777">
        <w:trPr>
          <w:trHeight w:val="1063"/>
          <w:tblCellSpacing w:w="25" w:type="dxa"/>
        </w:trPr>
        <w:tc>
          <w:tcPr>
            <w:tcW w:w="1564" w:type="dxa"/>
            <w:tcBorders>
              <w:left w:val="nil"/>
              <w:bottom w:val="nil"/>
            </w:tcBorders>
            <w:shd w:val="clear" w:color="auto" w:fill="526894"/>
          </w:tcPr>
          <w:p w14:paraId="3DFD0A97" w14:textId="77777777" w:rsidR="00C95157" w:rsidRPr="009F50B5" w:rsidRDefault="00C95157">
            <w:pPr>
              <w:pStyle w:val="TableParagraph"/>
              <w:spacing w:before="11"/>
              <w:rPr>
                <w:rFonts w:ascii="宋体"/>
                <w:b/>
                <w:sz w:val="28"/>
                <w:lang w:val="en-US"/>
              </w:rPr>
            </w:pPr>
          </w:p>
          <w:p w14:paraId="2F8C0E29" w14:textId="77777777" w:rsidR="00C95157" w:rsidRDefault="00602DCA">
            <w:pPr>
              <w:pStyle w:val="TableParagraph"/>
              <w:ind w:left="337"/>
              <w:rPr>
                <w:b/>
                <w:sz w:val="20"/>
              </w:rPr>
            </w:pPr>
            <w:r>
              <w:rPr>
                <w:b/>
                <w:color w:val="FFFFFF"/>
                <w:sz w:val="20"/>
              </w:rPr>
              <w:t>活动概况</w:t>
            </w:r>
          </w:p>
        </w:tc>
        <w:tc>
          <w:tcPr>
            <w:tcW w:w="8552" w:type="dxa"/>
            <w:tcBorders>
              <w:bottom w:val="nil"/>
              <w:right w:val="nil"/>
            </w:tcBorders>
            <w:shd w:val="clear" w:color="auto" w:fill="F1F1F1"/>
          </w:tcPr>
          <w:p w14:paraId="2B08036D" w14:textId="77777777" w:rsidR="00C95157" w:rsidRDefault="00602DCA">
            <w:pPr>
              <w:pStyle w:val="TableParagraph"/>
              <w:spacing w:before="48" w:line="500" w:lineRule="atLeast"/>
              <w:ind w:left="104" w:right="171"/>
              <w:rPr>
                <w:sz w:val="18"/>
              </w:rPr>
            </w:pPr>
            <w:r>
              <w:rPr>
                <w:spacing w:val="-7"/>
                <w:sz w:val="18"/>
              </w:rPr>
              <w:t>签发邀请函、统筹食宿、制定课程体系、安排师资及课室、规划课外参访及其他活动、筹办欢迎仪式和结</w:t>
            </w:r>
            <w:r>
              <w:rPr>
                <w:spacing w:val="-2"/>
                <w:sz w:val="18"/>
              </w:rPr>
              <w:t xml:space="preserve">业典礼、举办 </w:t>
            </w:r>
            <w:r>
              <w:rPr>
                <w:sz w:val="18"/>
              </w:rPr>
              <w:t>presentation</w:t>
            </w:r>
            <w:r>
              <w:rPr>
                <w:spacing w:val="-3"/>
                <w:sz w:val="18"/>
              </w:rPr>
              <w:t xml:space="preserve"> 答辩、颁授结业证书等。</w:t>
            </w:r>
          </w:p>
        </w:tc>
      </w:tr>
    </w:tbl>
    <w:p w14:paraId="393613BE" w14:textId="77777777" w:rsidR="00C95157" w:rsidRDefault="00C95157">
      <w:pPr>
        <w:spacing w:line="500" w:lineRule="atLeast"/>
        <w:rPr>
          <w:sz w:val="18"/>
        </w:rPr>
        <w:sectPr w:rsidR="00C95157">
          <w:footerReference w:type="default" r:id="rId17"/>
          <w:pgSz w:w="11910" w:h="16840"/>
          <w:pgMar w:top="1480" w:right="400" w:bottom="1300" w:left="460" w:header="0" w:footer="1117" w:gutter="0"/>
          <w:pgNumType w:start="2"/>
          <w:cols w:space="720"/>
        </w:sectPr>
      </w:pPr>
    </w:p>
    <w:p w14:paraId="6AA02495" w14:textId="77777777" w:rsidR="00C95157" w:rsidRDefault="00602DCA">
      <w:pPr>
        <w:pStyle w:val="a3"/>
        <w:spacing w:before="22"/>
        <w:ind w:left="2976" w:right="3033"/>
        <w:jc w:val="center"/>
      </w:pPr>
      <w:r>
        <w:rPr>
          <w:color w:val="9B2C1F"/>
        </w:rPr>
        <w:lastRenderedPageBreak/>
        <w:t>三、项目内容</w:t>
      </w:r>
    </w:p>
    <w:p w14:paraId="1CA849B0" w14:textId="77777777" w:rsidR="00C95157" w:rsidRDefault="00C95157">
      <w:pPr>
        <w:pStyle w:val="a3"/>
        <w:spacing w:before="10" w:after="1"/>
        <w:rPr>
          <w:sz w:val="22"/>
        </w:rPr>
      </w:pPr>
    </w:p>
    <w:tbl>
      <w:tblPr>
        <w:tblW w:w="0" w:type="auto"/>
        <w:tblCellSpacing w:w="25" w:type="dxa"/>
        <w:tblInd w:w="518" w:type="dxa"/>
        <w:tblLayout w:type="fixed"/>
        <w:tblCellMar>
          <w:left w:w="0" w:type="dxa"/>
          <w:right w:w="0" w:type="dxa"/>
        </w:tblCellMar>
        <w:tblLook w:val="04A0" w:firstRow="1" w:lastRow="0" w:firstColumn="1" w:lastColumn="0" w:noHBand="0" w:noVBand="1"/>
      </w:tblPr>
      <w:tblGrid>
        <w:gridCol w:w="1682"/>
        <w:gridCol w:w="8483"/>
      </w:tblGrid>
      <w:tr w:rsidR="00C95157" w14:paraId="50EF52A4" w14:textId="77777777">
        <w:trPr>
          <w:trHeight w:val="2263"/>
          <w:tblCellSpacing w:w="25" w:type="dxa"/>
        </w:trPr>
        <w:tc>
          <w:tcPr>
            <w:tcW w:w="1607" w:type="dxa"/>
            <w:tcBorders>
              <w:top w:val="nil"/>
              <w:left w:val="nil"/>
            </w:tcBorders>
            <w:shd w:val="clear" w:color="auto" w:fill="526894"/>
          </w:tcPr>
          <w:p w14:paraId="7F1FAB71" w14:textId="77777777" w:rsidR="00C95157" w:rsidRDefault="00C95157">
            <w:pPr>
              <w:pStyle w:val="TableParagraph"/>
              <w:rPr>
                <w:rFonts w:ascii="宋体"/>
                <w:b/>
                <w:sz w:val="26"/>
              </w:rPr>
            </w:pPr>
          </w:p>
          <w:p w14:paraId="7D010B54" w14:textId="77777777" w:rsidR="00C95157" w:rsidRDefault="00C95157">
            <w:pPr>
              <w:pStyle w:val="TableParagraph"/>
              <w:rPr>
                <w:rFonts w:ascii="宋体"/>
                <w:b/>
                <w:sz w:val="26"/>
              </w:rPr>
            </w:pPr>
          </w:p>
          <w:p w14:paraId="2C1C8A55" w14:textId="77777777" w:rsidR="00C95157" w:rsidRDefault="00C95157">
            <w:pPr>
              <w:pStyle w:val="TableParagraph"/>
              <w:spacing w:before="2"/>
              <w:rPr>
                <w:rFonts w:ascii="宋体"/>
                <w:b/>
                <w:sz w:val="28"/>
              </w:rPr>
            </w:pPr>
          </w:p>
          <w:p w14:paraId="5DF3993F" w14:textId="77777777" w:rsidR="00C95157" w:rsidRDefault="00602DCA">
            <w:pPr>
              <w:pStyle w:val="TableParagraph"/>
              <w:ind w:left="385" w:right="382"/>
              <w:jc w:val="center"/>
              <w:rPr>
                <w:b/>
                <w:sz w:val="20"/>
              </w:rPr>
            </w:pPr>
            <w:r>
              <w:rPr>
                <w:b/>
                <w:color w:val="FFFFFF"/>
                <w:sz w:val="20"/>
              </w:rPr>
              <w:t>课程设置</w:t>
            </w:r>
          </w:p>
        </w:tc>
        <w:tc>
          <w:tcPr>
            <w:tcW w:w="8408" w:type="dxa"/>
            <w:tcBorders>
              <w:top w:val="nil"/>
              <w:right w:val="nil"/>
            </w:tcBorders>
            <w:shd w:val="clear" w:color="auto" w:fill="F1F1F1"/>
          </w:tcPr>
          <w:p w14:paraId="654AF2D5" w14:textId="77777777" w:rsidR="00C95157" w:rsidRDefault="00602DCA">
            <w:pPr>
              <w:pStyle w:val="TableParagraph"/>
              <w:spacing w:before="146"/>
              <w:ind w:left="54"/>
              <w:rPr>
                <w:b/>
                <w:sz w:val="20"/>
              </w:rPr>
            </w:pPr>
            <w:r>
              <w:rPr>
                <w:b/>
                <w:sz w:val="20"/>
              </w:rPr>
              <w:t>短期访学项目作为学术型项目，主要内容分为以下几部分：</w:t>
            </w:r>
          </w:p>
          <w:p w14:paraId="0752B345" w14:textId="77777777" w:rsidR="00C95157" w:rsidRDefault="00602DCA">
            <w:pPr>
              <w:pStyle w:val="TableParagraph"/>
              <w:spacing w:before="73"/>
              <w:ind w:left="54"/>
              <w:rPr>
                <w:sz w:val="20"/>
              </w:rPr>
            </w:pPr>
            <w:r>
              <w:rPr>
                <w:sz w:val="20"/>
              </w:rPr>
              <w:t>学术课程（</w:t>
            </w:r>
            <w:r>
              <w:rPr>
                <w:b/>
                <w:sz w:val="20"/>
              </w:rPr>
              <w:t>文理分科</w:t>
            </w:r>
            <w:r>
              <w:rPr>
                <w:sz w:val="20"/>
              </w:rPr>
              <w:t>）、主题课程、实践参访、社交拓展、文化体验。</w:t>
            </w:r>
          </w:p>
          <w:p w14:paraId="0AB40209" w14:textId="77777777" w:rsidR="00C95157" w:rsidRDefault="00602DCA">
            <w:pPr>
              <w:pStyle w:val="TableParagraph"/>
              <w:spacing w:before="70" w:line="285" w:lineRule="auto"/>
              <w:ind w:left="54" w:right="123"/>
              <w:rPr>
                <w:sz w:val="20"/>
              </w:rPr>
            </w:pPr>
            <w:r>
              <w:rPr>
                <w:sz w:val="20"/>
              </w:rPr>
              <w:t>短期访学项目延续了牛津大学与剑桥大学的通识教育传统，邀请大学各院系教授讲师以及青年学者授课、交流。同时，根据所报名学生文理科情况，进行课程分类调整，更有利于学生针对</w:t>
            </w:r>
          </w:p>
          <w:p w14:paraId="36BECDF0" w14:textId="77777777" w:rsidR="00C95157" w:rsidRDefault="00602DCA">
            <w:pPr>
              <w:pStyle w:val="TableParagraph"/>
              <w:spacing w:before="4"/>
              <w:ind w:left="54"/>
              <w:rPr>
                <w:sz w:val="20"/>
              </w:rPr>
            </w:pPr>
            <w:r>
              <w:rPr>
                <w:sz w:val="20"/>
              </w:rPr>
              <w:t>性的学习、接触到与自己专业相关的学术或交叉学科前沿领域发展现状。</w:t>
            </w:r>
          </w:p>
        </w:tc>
      </w:tr>
      <w:tr w:rsidR="00C95157" w14:paraId="561F9E7E" w14:textId="77777777">
        <w:trPr>
          <w:trHeight w:val="4019"/>
          <w:tblCellSpacing w:w="25" w:type="dxa"/>
        </w:trPr>
        <w:tc>
          <w:tcPr>
            <w:tcW w:w="1607" w:type="dxa"/>
            <w:tcBorders>
              <w:left w:val="nil"/>
            </w:tcBorders>
            <w:shd w:val="clear" w:color="auto" w:fill="526894"/>
          </w:tcPr>
          <w:p w14:paraId="08425159" w14:textId="77777777" w:rsidR="00C95157" w:rsidRDefault="00C95157">
            <w:pPr>
              <w:pStyle w:val="TableParagraph"/>
              <w:rPr>
                <w:rFonts w:ascii="宋体"/>
                <w:b/>
                <w:sz w:val="26"/>
              </w:rPr>
            </w:pPr>
          </w:p>
          <w:p w14:paraId="733768CB" w14:textId="77777777" w:rsidR="00C95157" w:rsidRDefault="00C95157">
            <w:pPr>
              <w:pStyle w:val="TableParagraph"/>
              <w:rPr>
                <w:rFonts w:ascii="宋体"/>
                <w:b/>
                <w:sz w:val="26"/>
              </w:rPr>
            </w:pPr>
          </w:p>
          <w:p w14:paraId="2FBC2D0E" w14:textId="77777777" w:rsidR="00C95157" w:rsidRDefault="00C95157">
            <w:pPr>
              <w:pStyle w:val="TableParagraph"/>
              <w:rPr>
                <w:rFonts w:ascii="宋体"/>
                <w:b/>
                <w:sz w:val="26"/>
              </w:rPr>
            </w:pPr>
          </w:p>
          <w:p w14:paraId="61194EEC" w14:textId="77777777" w:rsidR="00C95157" w:rsidRDefault="00C95157">
            <w:pPr>
              <w:pStyle w:val="TableParagraph"/>
              <w:rPr>
                <w:rFonts w:ascii="宋体"/>
                <w:b/>
                <w:sz w:val="26"/>
              </w:rPr>
            </w:pPr>
          </w:p>
          <w:p w14:paraId="22F58F99" w14:textId="77777777" w:rsidR="00C95157" w:rsidRDefault="00C95157">
            <w:pPr>
              <w:pStyle w:val="TableParagraph"/>
              <w:rPr>
                <w:rFonts w:ascii="宋体"/>
                <w:b/>
                <w:sz w:val="26"/>
              </w:rPr>
            </w:pPr>
          </w:p>
          <w:p w14:paraId="4192AE95" w14:textId="77777777" w:rsidR="00C95157" w:rsidRDefault="00C95157">
            <w:pPr>
              <w:pStyle w:val="TableParagraph"/>
              <w:spacing w:before="5"/>
              <w:rPr>
                <w:rFonts w:ascii="宋体"/>
                <w:b/>
                <w:sz w:val="18"/>
              </w:rPr>
            </w:pPr>
          </w:p>
          <w:p w14:paraId="33406757" w14:textId="77777777" w:rsidR="00C95157" w:rsidRDefault="00602DCA">
            <w:pPr>
              <w:pStyle w:val="TableParagraph"/>
              <w:spacing w:before="1"/>
              <w:ind w:left="385" w:right="382"/>
              <w:jc w:val="center"/>
              <w:rPr>
                <w:b/>
                <w:sz w:val="20"/>
              </w:rPr>
            </w:pPr>
            <w:r>
              <w:rPr>
                <w:b/>
                <w:color w:val="FFFFFF"/>
                <w:sz w:val="20"/>
              </w:rPr>
              <w:t>授课模式</w:t>
            </w:r>
          </w:p>
        </w:tc>
        <w:tc>
          <w:tcPr>
            <w:tcW w:w="8408" w:type="dxa"/>
            <w:tcBorders>
              <w:right w:val="nil"/>
            </w:tcBorders>
            <w:shd w:val="clear" w:color="auto" w:fill="F1F1F1"/>
          </w:tcPr>
          <w:p w14:paraId="48C94CF2" w14:textId="77777777" w:rsidR="00C95157" w:rsidRDefault="00602DCA">
            <w:pPr>
              <w:pStyle w:val="TableParagraph"/>
              <w:spacing w:before="143"/>
              <w:ind w:left="54"/>
              <w:rPr>
                <w:b/>
                <w:sz w:val="20"/>
              </w:rPr>
            </w:pPr>
            <w:r>
              <w:rPr>
                <w:b/>
                <w:sz w:val="20"/>
              </w:rPr>
              <w:t>授课模式主要包括：</w:t>
            </w:r>
          </w:p>
          <w:p w14:paraId="6D99BFAC" w14:textId="77777777" w:rsidR="00C95157" w:rsidRDefault="00602DCA">
            <w:pPr>
              <w:pStyle w:val="TableParagraph"/>
              <w:numPr>
                <w:ilvl w:val="0"/>
                <w:numId w:val="2"/>
              </w:numPr>
              <w:tabs>
                <w:tab w:val="left" w:pos="235"/>
              </w:tabs>
              <w:spacing w:before="70"/>
              <w:rPr>
                <w:sz w:val="20"/>
              </w:rPr>
            </w:pPr>
            <w:r>
              <w:rPr>
                <w:b/>
                <w:sz w:val="20"/>
              </w:rPr>
              <w:t>Lecture</w:t>
            </w:r>
            <w:r>
              <w:rPr>
                <w:b/>
                <w:spacing w:val="20"/>
                <w:sz w:val="20"/>
              </w:rPr>
              <w:t xml:space="preserve">: </w:t>
            </w:r>
            <w:r>
              <w:rPr>
                <w:sz w:val="20"/>
              </w:rPr>
              <w:t>以讲座的方式向学生传授知识，侧重知识的系统传授；</w:t>
            </w:r>
          </w:p>
          <w:p w14:paraId="3E5B0892" w14:textId="77777777" w:rsidR="00C95157" w:rsidRDefault="00602DCA">
            <w:pPr>
              <w:pStyle w:val="TableParagraph"/>
              <w:numPr>
                <w:ilvl w:val="0"/>
                <w:numId w:val="2"/>
              </w:numPr>
              <w:tabs>
                <w:tab w:val="left" w:pos="235"/>
              </w:tabs>
              <w:spacing w:before="71"/>
              <w:rPr>
                <w:sz w:val="20"/>
              </w:rPr>
            </w:pPr>
            <w:r>
              <w:rPr>
                <w:b/>
                <w:sz w:val="20"/>
              </w:rPr>
              <w:t>Workshop</w:t>
            </w:r>
            <w:r>
              <w:rPr>
                <w:b/>
                <w:spacing w:val="17"/>
                <w:sz w:val="20"/>
              </w:rPr>
              <w:t xml:space="preserve">: </w:t>
            </w:r>
            <w:r>
              <w:rPr>
                <w:sz w:val="20"/>
              </w:rPr>
              <w:t>侧重培养学生的课堂参与的自信，自主学习能力，以及独立思考问题的习惯；</w:t>
            </w:r>
          </w:p>
          <w:p w14:paraId="45648FD9" w14:textId="77777777" w:rsidR="00C95157" w:rsidRDefault="00602DCA">
            <w:pPr>
              <w:pStyle w:val="TableParagraph"/>
              <w:numPr>
                <w:ilvl w:val="0"/>
                <w:numId w:val="2"/>
              </w:numPr>
              <w:tabs>
                <w:tab w:val="left" w:pos="235"/>
              </w:tabs>
              <w:spacing w:before="73"/>
              <w:rPr>
                <w:sz w:val="20"/>
              </w:rPr>
            </w:pPr>
            <w:r>
              <w:rPr>
                <w:b/>
                <w:sz w:val="20"/>
              </w:rPr>
              <w:t>Team work</w:t>
            </w:r>
            <w:r>
              <w:rPr>
                <w:b/>
                <w:spacing w:val="20"/>
                <w:sz w:val="20"/>
              </w:rPr>
              <w:t xml:space="preserve">: </w:t>
            </w:r>
            <w:r>
              <w:rPr>
                <w:sz w:val="20"/>
              </w:rPr>
              <w:t>团队协同完成项目，培养学生的合作精神和协作解决问题的能力。</w:t>
            </w:r>
          </w:p>
          <w:p w14:paraId="3DEF4442" w14:textId="77777777" w:rsidR="00C95157" w:rsidRDefault="00C95157">
            <w:pPr>
              <w:pStyle w:val="TableParagraph"/>
              <w:spacing w:before="3"/>
              <w:rPr>
                <w:rFonts w:ascii="宋体"/>
                <w:b/>
                <w:sz w:val="8"/>
              </w:rPr>
            </w:pPr>
          </w:p>
          <w:p w14:paraId="1F1A7C4F" w14:textId="77777777" w:rsidR="00C95157" w:rsidRDefault="00602DCA">
            <w:pPr>
              <w:pStyle w:val="TableParagraph"/>
              <w:ind w:left="47"/>
              <w:rPr>
                <w:rFonts w:ascii="宋体"/>
                <w:sz w:val="20"/>
              </w:rPr>
            </w:pPr>
            <w:r>
              <w:rPr>
                <w:rFonts w:ascii="宋体"/>
                <w:noProof/>
                <w:sz w:val="20"/>
                <w:lang w:val="en-US" w:bidi="ar-SA"/>
              </w:rPr>
              <w:drawing>
                <wp:inline distT="0" distB="0" distL="0" distR="0" wp14:anchorId="553F24FD" wp14:editId="727AD99F">
                  <wp:extent cx="1647825" cy="1362710"/>
                  <wp:effectExtent l="0" t="0" r="0" b="0"/>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jpeg"/>
                          <pic:cNvPicPr>
                            <a:picLocks noChangeAspect="1"/>
                          </pic:cNvPicPr>
                        </pic:nvPicPr>
                        <pic:blipFill>
                          <a:blip r:embed="rId18" cstate="print"/>
                          <a:stretch>
                            <a:fillRect/>
                          </a:stretch>
                        </pic:blipFill>
                        <pic:spPr>
                          <a:xfrm>
                            <a:off x="0" y="0"/>
                            <a:ext cx="1648411" cy="1363313"/>
                          </a:xfrm>
                          <a:prstGeom prst="rect">
                            <a:avLst/>
                          </a:prstGeom>
                        </pic:spPr>
                      </pic:pic>
                    </a:graphicData>
                  </a:graphic>
                </wp:inline>
              </w:drawing>
            </w:r>
            <w:r>
              <w:rPr>
                <w:rFonts w:ascii="Times New Roman"/>
                <w:spacing w:val="22"/>
                <w:sz w:val="20"/>
              </w:rPr>
              <w:t xml:space="preserve"> </w:t>
            </w:r>
            <w:r>
              <w:rPr>
                <w:rFonts w:ascii="宋体"/>
                <w:noProof/>
                <w:spacing w:val="22"/>
                <w:position w:val="4"/>
                <w:sz w:val="20"/>
                <w:lang w:val="en-US" w:bidi="ar-SA"/>
              </w:rPr>
              <w:drawing>
                <wp:inline distT="0" distB="0" distL="0" distR="0" wp14:anchorId="6DFB8F30" wp14:editId="66B109F7">
                  <wp:extent cx="1779270" cy="1327785"/>
                  <wp:effectExtent l="0" t="0" r="0" b="0"/>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6.jpeg"/>
                          <pic:cNvPicPr>
                            <a:picLocks noChangeAspect="1"/>
                          </pic:cNvPicPr>
                        </pic:nvPicPr>
                        <pic:blipFill>
                          <a:blip r:embed="rId19" cstate="print"/>
                          <a:stretch>
                            <a:fillRect/>
                          </a:stretch>
                        </pic:blipFill>
                        <pic:spPr>
                          <a:xfrm>
                            <a:off x="0" y="0"/>
                            <a:ext cx="1779528" cy="1328165"/>
                          </a:xfrm>
                          <a:prstGeom prst="rect">
                            <a:avLst/>
                          </a:prstGeom>
                        </pic:spPr>
                      </pic:pic>
                    </a:graphicData>
                  </a:graphic>
                </wp:inline>
              </w:drawing>
            </w:r>
            <w:r>
              <w:rPr>
                <w:rFonts w:ascii="Times New Roman"/>
                <w:spacing w:val="10"/>
                <w:position w:val="4"/>
                <w:sz w:val="20"/>
              </w:rPr>
              <w:t xml:space="preserve"> </w:t>
            </w:r>
            <w:r>
              <w:rPr>
                <w:rFonts w:ascii="宋体"/>
                <w:noProof/>
                <w:spacing w:val="10"/>
                <w:position w:val="14"/>
                <w:sz w:val="20"/>
                <w:lang w:val="en-US" w:bidi="ar-SA"/>
              </w:rPr>
              <w:drawing>
                <wp:inline distT="0" distB="0" distL="0" distR="0" wp14:anchorId="30D8275E" wp14:editId="6F6B046E">
                  <wp:extent cx="1718945" cy="1280160"/>
                  <wp:effectExtent l="0" t="0" r="0" b="0"/>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jpeg"/>
                          <pic:cNvPicPr>
                            <a:picLocks noChangeAspect="1"/>
                          </pic:cNvPicPr>
                        </pic:nvPicPr>
                        <pic:blipFill>
                          <a:blip r:embed="rId20" cstate="print"/>
                          <a:stretch>
                            <a:fillRect/>
                          </a:stretch>
                        </pic:blipFill>
                        <pic:spPr>
                          <a:xfrm>
                            <a:off x="0" y="0"/>
                            <a:ext cx="1719156" cy="1280160"/>
                          </a:xfrm>
                          <a:prstGeom prst="rect">
                            <a:avLst/>
                          </a:prstGeom>
                        </pic:spPr>
                      </pic:pic>
                    </a:graphicData>
                  </a:graphic>
                </wp:inline>
              </w:drawing>
            </w:r>
          </w:p>
        </w:tc>
      </w:tr>
      <w:tr w:rsidR="00C95157" w14:paraId="3457C859" w14:textId="77777777">
        <w:trPr>
          <w:trHeight w:val="6204"/>
          <w:tblCellSpacing w:w="25" w:type="dxa"/>
        </w:trPr>
        <w:tc>
          <w:tcPr>
            <w:tcW w:w="1607" w:type="dxa"/>
            <w:tcBorders>
              <w:left w:val="nil"/>
              <w:bottom w:val="nil"/>
            </w:tcBorders>
            <w:shd w:val="clear" w:color="auto" w:fill="526894"/>
          </w:tcPr>
          <w:p w14:paraId="16101FAB" w14:textId="77777777" w:rsidR="00C95157" w:rsidRDefault="00C95157">
            <w:pPr>
              <w:pStyle w:val="TableParagraph"/>
              <w:rPr>
                <w:rFonts w:ascii="宋体"/>
                <w:b/>
                <w:sz w:val="26"/>
              </w:rPr>
            </w:pPr>
          </w:p>
          <w:p w14:paraId="039B9913" w14:textId="77777777" w:rsidR="00C95157" w:rsidRDefault="00C95157">
            <w:pPr>
              <w:pStyle w:val="TableParagraph"/>
              <w:rPr>
                <w:rFonts w:ascii="宋体"/>
                <w:b/>
                <w:sz w:val="26"/>
              </w:rPr>
            </w:pPr>
          </w:p>
          <w:p w14:paraId="034C18FD" w14:textId="77777777" w:rsidR="00C95157" w:rsidRDefault="00C95157">
            <w:pPr>
              <w:pStyle w:val="TableParagraph"/>
              <w:rPr>
                <w:rFonts w:ascii="宋体"/>
                <w:b/>
                <w:sz w:val="26"/>
              </w:rPr>
            </w:pPr>
          </w:p>
          <w:p w14:paraId="19676666" w14:textId="77777777" w:rsidR="00C95157" w:rsidRDefault="00C95157">
            <w:pPr>
              <w:pStyle w:val="TableParagraph"/>
              <w:rPr>
                <w:rFonts w:ascii="宋体"/>
                <w:b/>
                <w:sz w:val="26"/>
              </w:rPr>
            </w:pPr>
          </w:p>
          <w:p w14:paraId="2ED00B49" w14:textId="77777777" w:rsidR="00C95157" w:rsidRDefault="00C95157">
            <w:pPr>
              <w:pStyle w:val="TableParagraph"/>
              <w:rPr>
                <w:rFonts w:ascii="宋体"/>
                <w:b/>
                <w:sz w:val="26"/>
              </w:rPr>
            </w:pPr>
          </w:p>
          <w:p w14:paraId="7E4DAAC9" w14:textId="77777777" w:rsidR="00C95157" w:rsidRDefault="00C95157">
            <w:pPr>
              <w:pStyle w:val="TableParagraph"/>
              <w:rPr>
                <w:rFonts w:ascii="宋体"/>
                <w:b/>
                <w:sz w:val="26"/>
              </w:rPr>
            </w:pPr>
          </w:p>
          <w:p w14:paraId="049DD4DD" w14:textId="77777777" w:rsidR="00C95157" w:rsidRDefault="00C95157">
            <w:pPr>
              <w:pStyle w:val="TableParagraph"/>
              <w:rPr>
                <w:rFonts w:ascii="宋体"/>
                <w:b/>
                <w:sz w:val="26"/>
              </w:rPr>
            </w:pPr>
          </w:p>
          <w:p w14:paraId="35FBCEDE" w14:textId="77777777" w:rsidR="00C95157" w:rsidRDefault="00C95157">
            <w:pPr>
              <w:pStyle w:val="TableParagraph"/>
              <w:rPr>
                <w:rFonts w:ascii="宋体"/>
                <w:b/>
                <w:sz w:val="26"/>
              </w:rPr>
            </w:pPr>
          </w:p>
          <w:p w14:paraId="183BF76A" w14:textId="77777777" w:rsidR="00C95157" w:rsidRDefault="00C95157">
            <w:pPr>
              <w:pStyle w:val="TableParagraph"/>
              <w:spacing w:before="10"/>
              <w:rPr>
                <w:rFonts w:ascii="宋体"/>
                <w:b/>
                <w:sz w:val="24"/>
              </w:rPr>
            </w:pPr>
          </w:p>
          <w:p w14:paraId="4F8F4C0A" w14:textId="77777777" w:rsidR="00C95157" w:rsidRDefault="00602DCA">
            <w:pPr>
              <w:pStyle w:val="TableParagraph"/>
              <w:ind w:left="385" w:right="382"/>
              <w:jc w:val="center"/>
              <w:rPr>
                <w:b/>
                <w:sz w:val="20"/>
              </w:rPr>
            </w:pPr>
            <w:r>
              <w:rPr>
                <w:b/>
                <w:color w:val="FFFFFF"/>
                <w:sz w:val="20"/>
              </w:rPr>
              <w:t>课程概要</w:t>
            </w:r>
          </w:p>
        </w:tc>
        <w:tc>
          <w:tcPr>
            <w:tcW w:w="8408" w:type="dxa"/>
            <w:tcBorders>
              <w:bottom w:val="nil"/>
              <w:right w:val="nil"/>
            </w:tcBorders>
            <w:shd w:val="clear" w:color="auto" w:fill="F1F1F1"/>
          </w:tcPr>
          <w:p w14:paraId="4764EDC1" w14:textId="77777777" w:rsidR="00C95157" w:rsidRDefault="00602DCA">
            <w:pPr>
              <w:pStyle w:val="TableParagraph"/>
              <w:numPr>
                <w:ilvl w:val="0"/>
                <w:numId w:val="3"/>
              </w:numPr>
              <w:tabs>
                <w:tab w:val="left" w:pos="235"/>
              </w:tabs>
              <w:spacing w:before="124"/>
              <w:rPr>
                <w:sz w:val="20"/>
              </w:rPr>
            </w:pPr>
            <w:r>
              <w:rPr>
                <w:b/>
                <w:sz w:val="20"/>
              </w:rPr>
              <w:t>主题课程</w:t>
            </w:r>
            <w:r>
              <w:rPr>
                <w:sz w:val="20"/>
              </w:rPr>
              <w:t>：牛津大学与剑桥大学简史、英国政治、欧洲历史。</w:t>
            </w:r>
          </w:p>
          <w:p w14:paraId="0601E1F4" w14:textId="77777777" w:rsidR="00C95157" w:rsidRDefault="00602DCA">
            <w:pPr>
              <w:pStyle w:val="TableParagraph"/>
              <w:numPr>
                <w:ilvl w:val="0"/>
                <w:numId w:val="3"/>
              </w:numPr>
              <w:tabs>
                <w:tab w:val="left" w:pos="235"/>
              </w:tabs>
              <w:spacing w:before="70"/>
              <w:rPr>
                <w:sz w:val="20"/>
              </w:rPr>
            </w:pPr>
            <w:r>
              <w:rPr>
                <w:b/>
                <w:sz w:val="20"/>
              </w:rPr>
              <w:t>学术课程</w:t>
            </w:r>
            <w:r>
              <w:rPr>
                <w:sz w:val="20"/>
              </w:rPr>
              <w:t>：（1）</w:t>
            </w:r>
            <w:r>
              <w:rPr>
                <w:spacing w:val="-4"/>
                <w:sz w:val="20"/>
              </w:rPr>
              <w:t>文科：内容覆盖政治，经济，哲学，商科大类，文学，历史，管理等各学科</w:t>
            </w:r>
          </w:p>
          <w:p w14:paraId="11460325" w14:textId="77777777" w:rsidR="00C95157" w:rsidRDefault="00602DCA">
            <w:pPr>
              <w:pStyle w:val="TableParagraph"/>
              <w:spacing w:before="71" w:line="288" w:lineRule="auto"/>
              <w:ind w:left="1254" w:right="106"/>
              <w:rPr>
                <w:sz w:val="20"/>
              </w:rPr>
            </w:pPr>
            <w:r>
              <w:rPr>
                <w:sz w:val="20"/>
              </w:rPr>
              <w:t>（2）理工： 内容覆盖科学，技术，工程，医学，生物，物理、化学，统计、数学，以及各学科前沿课题，交叉应用。</w:t>
            </w:r>
          </w:p>
          <w:p w14:paraId="45F34A14" w14:textId="77777777" w:rsidR="00C95157" w:rsidRDefault="00602DCA">
            <w:pPr>
              <w:pStyle w:val="TableParagraph"/>
              <w:numPr>
                <w:ilvl w:val="0"/>
                <w:numId w:val="3"/>
              </w:numPr>
              <w:tabs>
                <w:tab w:val="left" w:pos="235"/>
              </w:tabs>
              <w:spacing w:line="365" w:lineRule="exact"/>
              <w:rPr>
                <w:sz w:val="20"/>
              </w:rPr>
            </w:pPr>
            <w:r>
              <w:rPr>
                <w:b/>
                <w:sz w:val="20"/>
              </w:rPr>
              <w:t>社交拓展</w:t>
            </w:r>
            <w:r>
              <w:rPr>
                <w:sz w:val="20"/>
              </w:rPr>
              <w:t>：（1）与优秀的牛津大学和剑桥大学优秀的博士、硕士开展交流对话；</w:t>
            </w:r>
          </w:p>
          <w:p w14:paraId="216DBE7B" w14:textId="77777777" w:rsidR="00C95157" w:rsidRDefault="00602DCA">
            <w:pPr>
              <w:pStyle w:val="TableParagraph"/>
              <w:spacing w:before="71"/>
              <w:ind w:left="1254"/>
              <w:rPr>
                <w:sz w:val="20"/>
              </w:rPr>
            </w:pPr>
            <w:r>
              <w:rPr>
                <w:sz w:val="20"/>
              </w:rPr>
              <w:t>（2）英国高校概况、海外学生申请英国高校的经验交流。</w:t>
            </w:r>
          </w:p>
          <w:p w14:paraId="0A3126AA" w14:textId="77777777" w:rsidR="00C95157" w:rsidRDefault="00602DCA">
            <w:pPr>
              <w:pStyle w:val="TableParagraph"/>
              <w:numPr>
                <w:ilvl w:val="0"/>
                <w:numId w:val="3"/>
              </w:numPr>
              <w:tabs>
                <w:tab w:val="left" w:pos="235"/>
              </w:tabs>
              <w:spacing w:before="72" w:after="34"/>
              <w:rPr>
                <w:sz w:val="20"/>
              </w:rPr>
            </w:pPr>
            <w:r>
              <w:rPr>
                <w:b/>
                <w:sz w:val="20"/>
              </w:rPr>
              <w:t>实践参访</w:t>
            </w:r>
            <w:r>
              <w:rPr>
                <w:spacing w:val="20"/>
                <w:sz w:val="20"/>
              </w:rPr>
              <w:t xml:space="preserve">： </w:t>
            </w:r>
            <w:r>
              <w:rPr>
                <w:sz w:val="20"/>
              </w:rPr>
              <w:t>Mini</w:t>
            </w:r>
            <w:r>
              <w:rPr>
                <w:spacing w:val="3"/>
                <w:sz w:val="20"/>
              </w:rPr>
              <w:t xml:space="preserve"> </w:t>
            </w:r>
            <w:r>
              <w:rPr>
                <w:sz w:val="20"/>
              </w:rPr>
              <w:t>Cooper</w:t>
            </w:r>
            <w:r>
              <w:rPr>
                <w:spacing w:val="-7"/>
                <w:sz w:val="20"/>
              </w:rPr>
              <w:t xml:space="preserve"> 或 </w:t>
            </w:r>
            <w:r>
              <w:rPr>
                <w:sz w:val="20"/>
              </w:rPr>
              <w:t>MORGAN</w:t>
            </w:r>
            <w:r>
              <w:rPr>
                <w:spacing w:val="-3"/>
                <w:sz w:val="20"/>
              </w:rPr>
              <w:t xml:space="preserve"> 汽车公司访问。</w:t>
            </w:r>
          </w:p>
          <w:p w14:paraId="1AA50128" w14:textId="77777777" w:rsidR="00C95157" w:rsidRDefault="00602DCA">
            <w:pPr>
              <w:pStyle w:val="TableParagraph"/>
              <w:tabs>
                <w:tab w:val="left" w:pos="3976"/>
              </w:tabs>
              <w:ind w:left="30"/>
              <w:rPr>
                <w:rFonts w:ascii="宋体"/>
                <w:sz w:val="20"/>
              </w:rPr>
            </w:pPr>
            <w:r>
              <w:rPr>
                <w:rFonts w:ascii="宋体"/>
                <w:noProof/>
                <w:position w:val="4"/>
                <w:sz w:val="20"/>
                <w:lang w:val="en-US" w:bidi="ar-SA"/>
              </w:rPr>
              <w:drawing>
                <wp:inline distT="0" distB="0" distL="0" distR="0" wp14:anchorId="7795F482" wp14:editId="4ED20581">
                  <wp:extent cx="2370455" cy="1610360"/>
                  <wp:effectExtent l="0" t="0" r="0" b="0"/>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jpeg"/>
                          <pic:cNvPicPr>
                            <a:picLocks noChangeAspect="1"/>
                          </pic:cNvPicPr>
                        </pic:nvPicPr>
                        <pic:blipFill>
                          <a:blip r:embed="rId21" cstate="print"/>
                          <a:stretch>
                            <a:fillRect/>
                          </a:stretch>
                        </pic:blipFill>
                        <pic:spPr>
                          <a:xfrm>
                            <a:off x="0" y="0"/>
                            <a:ext cx="2370655" cy="1610868"/>
                          </a:xfrm>
                          <a:prstGeom prst="rect">
                            <a:avLst/>
                          </a:prstGeom>
                        </pic:spPr>
                      </pic:pic>
                    </a:graphicData>
                  </a:graphic>
                </wp:inline>
              </w:drawing>
            </w:r>
            <w:r>
              <w:rPr>
                <w:rFonts w:ascii="宋体"/>
                <w:position w:val="4"/>
                <w:sz w:val="20"/>
              </w:rPr>
              <w:tab/>
            </w:r>
            <w:r>
              <w:rPr>
                <w:rFonts w:ascii="宋体"/>
                <w:noProof/>
                <w:sz w:val="20"/>
                <w:lang w:val="en-US" w:bidi="ar-SA"/>
              </w:rPr>
              <w:drawing>
                <wp:inline distT="0" distB="0" distL="0" distR="0" wp14:anchorId="6A29FD74" wp14:editId="67ED31F1">
                  <wp:extent cx="2228215" cy="1645920"/>
                  <wp:effectExtent l="0" t="0" r="0" b="0"/>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jpeg"/>
                          <pic:cNvPicPr>
                            <a:picLocks noChangeAspect="1"/>
                          </pic:cNvPicPr>
                        </pic:nvPicPr>
                        <pic:blipFill>
                          <a:blip r:embed="rId22" cstate="print"/>
                          <a:stretch>
                            <a:fillRect/>
                          </a:stretch>
                        </pic:blipFill>
                        <pic:spPr>
                          <a:xfrm>
                            <a:off x="0" y="0"/>
                            <a:ext cx="2228599" cy="1645920"/>
                          </a:xfrm>
                          <a:prstGeom prst="rect">
                            <a:avLst/>
                          </a:prstGeom>
                        </pic:spPr>
                      </pic:pic>
                    </a:graphicData>
                  </a:graphic>
                </wp:inline>
              </w:drawing>
            </w:r>
          </w:p>
          <w:p w14:paraId="472A1440" w14:textId="77777777" w:rsidR="00C95157" w:rsidRDefault="00602DCA">
            <w:pPr>
              <w:pStyle w:val="TableParagraph"/>
              <w:tabs>
                <w:tab w:val="left" w:pos="3791"/>
              </w:tabs>
              <w:spacing w:before="85"/>
              <w:ind w:right="440"/>
              <w:jc w:val="center"/>
              <w:rPr>
                <w:sz w:val="20"/>
              </w:rPr>
            </w:pPr>
            <w:r>
              <w:rPr>
                <w:sz w:val="20"/>
              </w:rPr>
              <w:t>MORGAN</w:t>
            </w:r>
            <w:r>
              <w:rPr>
                <w:spacing w:val="-10"/>
                <w:sz w:val="20"/>
              </w:rPr>
              <w:t xml:space="preserve"> </w:t>
            </w:r>
            <w:r>
              <w:rPr>
                <w:sz w:val="20"/>
              </w:rPr>
              <w:t>汽车公司</w:t>
            </w:r>
            <w:r>
              <w:rPr>
                <w:sz w:val="20"/>
              </w:rPr>
              <w:tab/>
              <w:t>Mini</w:t>
            </w:r>
            <w:r>
              <w:rPr>
                <w:spacing w:val="2"/>
                <w:sz w:val="20"/>
              </w:rPr>
              <w:t xml:space="preserve"> </w:t>
            </w:r>
            <w:r>
              <w:rPr>
                <w:sz w:val="20"/>
              </w:rPr>
              <w:t>Cooper</w:t>
            </w:r>
            <w:r>
              <w:rPr>
                <w:spacing w:val="-11"/>
                <w:sz w:val="20"/>
              </w:rPr>
              <w:t xml:space="preserve"> </w:t>
            </w:r>
            <w:r>
              <w:rPr>
                <w:sz w:val="20"/>
              </w:rPr>
              <w:t>汽车公司</w:t>
            </w:r>
          </w:p>
        </w:tc>
      </w:tr>
    </w:tbl>
    <w:p w14:paraId="26ADC3CB" w14:textId="77777777" w:rsidR="00C95157" w:rsidRDefault="00C95157">
      <w:pPr>
        <w:jc w:val="center"/>
        <w:rPr>
          <w:sz w:val="20"/>
        </w:rPr>
        <w:sectPr w:rsidR="00C95157">
          <w:pgSz w:w="11910" w:h="16840"/>
          <w:pgMar w:top="1480" w:right="400" w:bottom="1380" w:left="460" w:header="0" w:footer="1117" w:gutter="0"/>
          <w:cols w:space="720"/>
        </w:sectPr>
      </w:pPr>
    </w:p>
    <w:tbl>
      <w:tblPr>
        <w:tblW w:w="0" w:type="auto"/>
        <w:tblCellSpacing w:w="25" w:type="dxa"/>
        <w:tblInd w:w="518" w:type="dxa"/>
        <w:tblLayout w:type="fixed"/>
        <w:tblCellMar>
          <w:left w:w="0" w:type="dxa"/>
          <w:right w:w="0" w:type="dxa"/>
        </w:tblCellMar>
        <w:tblLook w:val="04A0" w:firstRow="1" w:lastRow="0" w:firstColumn="1" w:lastColumn="0" w:noHBand="0" w:noVBand="1"/>
      </w:tblPr>
      <w:tblGrid>
        <w:gridCol w:w="1682"/>
        <w:gridCol w:w="8483"/>
      </w:tblGrid>
      <w:tr w:rsidR="00C95157" w14:paraId="13E19974" w14:textId="77777777">
        <w:trPr>
          <w:trHeight w:val="6223"/>
          <w:tblCellSpacing w:w="25" w:type="dxa"/>
        </w:trPr>
        <w:tc>
          <w:tcPr>
            <w:tcW w:w="1607" w:type="dxa"/>
            <w:tcBorders>
              <w:top w:val="nil"/>
              <w:left w:val="nil"/>
            </w:tcBorders>
            <w:shd w:val="clear" w:color="auto" w:fill="526894"/>
          </w:tcPr>
          <w:p w14:paraId="733D04D4" w14:textId="77777777" w:rsidR="00C95157" w:rsidRDefault="00C95157">
            <w:pPr>
              <w:pStyle w:val="TableParagraph"/>
              <w:rPr>
                <w:rFonts w:ascii="Times New Roman"/>
                <w:sz w:val="18"/>
              </w:rPr>
            </w:pPr>
          </w:p>
        </w:tc>
        <w:tc>
          <w:tcPr>
            <w:tcW w:w="8408" w:type="dxa"/>
            <w:tcBorders>
              <w:top w:val="nil"/>
              <w:right w:val="nil"/>
            </w:tcBorders>
            <w:shd w:val="clear" w:color="auto" w:fill="F1F1F1"/>
          </w:tcPr>
          <w:p w14:paraId="06EF412A" w14:textId="77777777" w:rsidR="00C95157" w:rsidRDefault="00602DCA">
            <w:pPr>
              <w:pStyle w:val="TableParagraph"/>
              <w:spacing w:before="148" w:line="285" w:lineRule="auto"/>
              <w:ind w:left="54" w:right="96"/>
              <w:rPr>
                <w:sz w:val="20"/>
              </w:rPr>
            </w:pPr>
            <w:r>
              <w:rPr>
                <w:b/>
                <w:sz w:val="20"/>
              </w:rPr>
              <w:t>5.文化体验</w:t>
            </w:r>
            <w:r>
              <w:rPr>
                <w:sz w:val="20"/>
              </w:rPr>
              <w:t>：小河撑船、英国戏剧、大英博物馆、泰晤士河、伦敦眼、哈利·波特拍摄地、丘吉尔庄园、莎士比亚故居等。</w:t>
            </w:r>
          </w:p>
          <w:p w14:paraId="23A39D62" w14:textId="77777777" w:rsidR="00C95157" w:rsidRDefault="00C95157">
            <w:pPr>
              <w:pStyle w:val="TableParagraph"/>
              <w:spacing w:before="10"/>
              <w:rPr>
                <w:rFonts w:ascii="宋体"/>
                <w:b/>
                <w:sz w:val="2"/>
              </w:rPr>
            </w:pPr>
          </w:p>
          <w:p w14:paraId="56D98A1F" w14:textId="77777777" w:rsidR="00C95157" w:rsidRDefault="00602DCA">
            <w:pPr>
              <w:pStyle w:val="TableParagraph"/>
              <w:ind w:left="153"/>
              <w:rPr>
                <w:rFonts w:ascii="宋体"/>
                <w:sz w:val="20"/>
              </w:rPr>
            </w:pPr>
            <w:r>
              <w:rPr>
                <w:rFonts w:ascii="宋体"/>
                <w:noProof/>
                <w:sz w:val="20"/>
                <w:lang w:val="en-US" w:bidi="ar-SA"/>
              </w:rPr>
              <w:drawing>
                <wp:inline distT="0" distB="0" distL="0" distR="0" wp14:anchorId="11A1CC7C" wp14:editId="072E7409">
                  <wp:extent cx="2430780" cy="1429385"/>
                  <wp:effectExtent l="0" t="0" r="0" b="0"/>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jpeg"/>
                          <pic:cNvPicPr>
                            <a:picLocks noChangeAspect="1"/>
                          </pic:cNvPicPr>
                        </pic:nvPicPr>
                        <pic:blipFill>
                          <a:blip r:embed="rId23" cstate="print"/>
                          <a:stretch>
                            <a:fillRect/>
                          </a:stretch>
                        </pic:blipFill>
                        <pic:spPr>
                          <a:xfrm>
                            <a:off x="0" y="0"/>
                            <a:ext cx="2430780" cy="1429511"/>
                          </a:xfrm>
                          <a:prstGeom prst="rect">
                            <a:avLst/>
                          </a:prstGeom>
                        </pic:spPr>
                      </pic:pic>
                    </a:graphicData>
                  </a:graphic>
                </wp:inline>
              </w:drawing>
            </w:r>
            <w:r>
              <w:rPr>
                <w:rFonts w:ascii="Times New Roman"/>
                <w:spacing w:val="125"/>
                <w:sz w:val="20"/>
              </w:rPr>
              <w:t xml:space="preserve"> </w:t>
            </w:r>
            <w:r>
              <w:rPr>
                <w:rFonts w:ascii="宋体"/>
                <w:noProof/>
                <w:spacing w:val="125"/>
                <w:position w:val="1"/>
                <w:sz w:val="20"/>
                <w:lang w:val="en-US" w:bidi="ar-SA"/>
              </w:rPr>
              <w:drawing>
                <wp:inline distT="0" distB="0" distL="0" distR="0" wp14:anchorId="1C263F95" wp14:editId="02620775">
                  <wp:extent cx="2430145" cy="1424940"/>
                  <wp:effectExtent l="0" t="0" r="0" b="0"/>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jpeg"/>
                          <pic:cNvPicPr>
                            <a:picLocks noChangeAspect="1"/>
                          </pic:cNvPicPr>
                        </pic:nvPicPr>
                        <pic:blipFill>
                          <a:blip r:embed="rId24" cstate="print"/>
                          <a:stretch>
                            <a:fillRect/>
                          </a:stretch>
                        </pic:blipFill>
                        <pic:spPr>
                          <a:xfrm>
                            <a:off x="0" y="0"/>
                            <a:ext cx="2430779" cy="1424940"/>
                          </a:xfrm>
                          <a:prstGeom prst="rect">
                            <a:avLst/>
                          </a:prstGeom>
                        </pic:spPr>
                      </pic:pic>
                    </a:graphicData>
                  </a:graphic>
                </wp:inline>
              </w:drawing>
            </w:r>
          </w:p>
          <w:p w14:paraId="7294B913" w14:textId="77777777" w:rsidR="00C95157" w:rsidRDefault="00C95157">
            <w:pPr>
              <w:pStyle w:val="TableParagraph"/>
              <w:spacing w:before="4"/>
              <w:rPr>
                <w:rFonts w:ascii="宋体"/>
                <w:b/>
                <w:sz w:val="23"/>
              </w:rPr>
            </w:pPr>
          </w:p>
          <w:p w14:paraId="4E8D0ABB" w14:textId="77777777" w:rsidR="00C95157" w:rsidRDefault="00602DCA">
            <w:pPr>
              <w:pStyle w:val="TableParagraph"/>
              <w:ind w:left="189"/>
              <w:rPr>
                <w:rFonts w:ascii="宋体"/>
                <w:sz w:val="20"/>
              </w:rPr>
            </w:pPr>
            <w:r>
              <w:rPr>
                <w:rFonts w:ascii="宋体"/>
                <w:noProof/>
                <w:sz w:val="20"/>
                <w:lang w:val="en-US" w:bidi="ar-SA"/>
              </w:rPr>
              <w:drawing>
                <wp:inline distT="0" distB="0" distL="0" distR="0" wp14:anchorId="05C4BC32" wp14:editId="67746F7B">
                  <wp:extent cx="2429510" cy="1590040"/>
                  <wp:effectExtent l="0" t="0" r="0" b="0"/>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2.jpeg"/>
                          <pic:cNvPicPr>
                            <a:picLocks noChangeAspect="1"/>
                          </pic:cNvPicPr>
                        </pic:nvPicPr>
                        <pic:blipFill>
                          <a:blip r:embed="rId25" cstate="print"/>
                          <a:stretch>
                            <a:fillRect/>
                          </a:stretch>
                        </pic:blipFill>
                        <pic:spPr>
                          <a:xfrm>
                            <a:off x="0" y="0"/>
                            <a:ext cx="2429665" cy="1590103"/>
                          </a:xfrm>
                          <a:prstGeom prst="rect">
                            <a:avLst/>
                          </a:prstGeom>
                        </pic:spPr>
                      </pic:pic>
                    </a:graphicData>
                  </a:graphic>
                </wp:inline>
              </w:drawing>
            </w:r>
            <w:r>
              <w:rPr>
                <w:rFonts w:ascii="Times New Roman"/>
                <w:spacing w:val="119"/>
                <w:sz w:val="20"/>
              </w:rPr>
              <w:t xml:space="preserve"> </w:t>
            </w:r>
            <w:r>
              <w:rPr>
                <w:rFonts w:ascii="宋体"/>
                <w:noProof/>
                <w:spacing w:val="119"/>
                <w:position w:val="6"/>
                <w:sz w:val="20"/>
                <w:lang w:val="en-US" w:bidi="ar-SA"/>
              </w:rPr>
              <w:drawing>
                <wp:inline distT="0" distB="0" distL="0" distR="0" wp14:anchorId="78E59DAF" wp14:editId="1BDF3597">
                  <wp:extent cx="2384425" cy="1539875"/>
                  <wp:effectExtent l="0" t="0" r="0" b="0"/>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3.jpeg"/>
                          <pic:cNvPicPr>
                            <a:picLocks noChangeAspect="1"/>
                          </pic:cNvPicPr>
                        </pic:nvPicPr>
                        <pic:blipFill>
                          <a:blip r:embed="rId26" cstate="print"/>
                          <a:stretch>
                            <a:fillRect/>
                          </a:stretch>
                        </pic:blipFill>
                        <pic:spPr>
                          <a:xfrm>
                            <a:off x="0" y="0"/>
                            <a:ext cx="2384431" cy="1540478"/>
                          </a:xfrm>
                          <a:prstGeom prst="rect">
                            <a:avLst/>
                          </a:prstGeom>
                        </pic:spPr>
                      </pic:pic>
                    </a:graphicData>
                  </a:graphic>
                </wp:inline>
              </w:drawing>
            </w:r>
          </w:p>
        </w:tc>
      </w:tr>
      <w:tr w:rsidR="00C95157" w14:paraId="77C4C589" w14:textId="77777777">
        <w:trPr>
          <w:trHeight w:val="2419"/>
          <w:tblCellSpacing w:w="25" w:type="dxa"/>
        </w:trPr>
        <w:tc>
          <w:tcPr>
            <w:tcW w:w="1607" w:type="dxa"/>
            <w:tcBorders>
              <w:left w:val="nil"/>
            </w:tcBorders>
            <w:shd w:val="clear" w:color="auto" w:fill="526894"/>
          </w:tcPr>
          <w:p w14:paraId="50C8B1BC" w14:textId="77777777" w:rsidR="00C95157" w:rsidRDefault="00C95157">
            <w:pPr>
              <w:pStyle w:val="TableParagraph"/>
              <w:rPr>
                <w:rFonts w:ascii="宋体"/>
                <w:b/>
                <w:sz w:val="26"/>
              </w:rPr>
            </w:pPr>
          </w:p>
          <w:p w14:paraId="3E5754C9" w14:textId="77777777" w:rsidR="00C95157" w:rsidRDefault="00C95157">
            <w:pPr>
              <w:pStyle w:val="TableParagraph"/>
              <w:rPr>
                <w:rFonts w:ascii="宋体"/>
                <w:b/>
                <w:sz w:val="26"/>
              </w:rPr>
            </w:pPr>
          </w:p>
          <w:p w14:paraId="375C748B" w14:textId="77777777" w:rsidR="00C95157" w:rsidRDefault="00C95157">
            <w:pPr>
              <w:pStyle w:val="TableParagraph"/>
              <w:rPr>
                <w:rFonts w:ascii="宋体"/>
                <w:b/>
                <w:sz w:val="34"/>
              </w:rPr>
            </w:pPr>
          </w:p>
          <w:p w14:paraId="70EFC3F2" w14:textId="77777777" w:rsidR="00C95157" w:rsidRDefault="00602DCA">
            <w:pPr>
              <w:pStyle w:val="TableParagraph"/>
              <w:ind w:left="385" w:right="382"/>
              <w:jc w:val="center"/>
              <w:rPr>
                <w:b/>
                <w:sz w:val="20"/>
              </w:rPr>
            </w:pPr>
            <w:r>
              <w:rPr>
                <w:b/>
                <w:color w:val="FFFFFF"/>
                <w:sz w:val="20"/>
              </w:rPr>
              <w:t>授课教师</w:t>
            </w:r>
          </w:p>
        </w:tc>
        <w:tc>
          <w:tcPr>
            <w:tcW w:w="8408" w:type="dxa"/>
            <w:tcBorders>
              <w:right w:val="nil"/>
            </w:tcBorders>
            <w:shd w:val="clear" w:color="auto" w:fill="F1F1F1"/>
          </w:tcPr>
          <w:p w14:paraId="393D17BF" w14:textId="77777777" w:rsidR="00C95157" w:rsidRDefault="00602DCA">
            <w:pPr>
              <w:pStyle w:val="TableParagraph"/>
              <w:spacing w:before="142" w:line="285" w:lineRule="auto"/>
              <w:ind w:left="54" w:right="123" w:firstLine="398"/>
              <w:jc w:val="both"/>
              <w:rPr>
                <w:sz w:val="20"/>
              </w:rPr>
            </w:pPr>
            <w:r>
              <w:rPr>
                <w:sz w:val="20"/>
              </w:rPr>
              <w:t>学术讲座由牛津大学和剑桥大学各院系的教授和讲师主讲，主题课程由专业老师主讲。牛津和剑桥的课堂向来严谨而不失活跃，教师们欢迎讨论、辩论和独立思考。教师们最重要的任务在于帮助学生找出问题、探索问题，解决问题，并在此过程中给予学生鼓励和必要的建议， 并期望同学们能够轻松有效地掌握所要学习的知识，同时对牛津大学和剑桥大学独特的授课模式有更多的了解和体会。</w:t>
            </w:r>
          </w:p>
        </w:tc>
      </w:tr>
      <w:tr w:rsidR="00C95157" w14:paraId="3242EC02" w14:textId="77777777">
        <w:trPr>
          <w:trHeight w:val="4831"/>
          <w:tblCellSpacing w:w="25" w:type="dxa"/>
        </w:trPr>
        <w:tc>
          <w:tcPr>
            <w:tcW w:w="1607" w:type="dxa"/>
            <w:tcBorders>
              <w:left w:val="nil"/>
              <w:bottom w:val="nil"/>
            </w:tcBorders>
            <w:shd w:val="clear" w:color="auto" w:fill="526894"/>
          </w:tcPr>
          <w:p w14:paraId="52DB2017" w14:textId="77777777" w:rsidR="00C95157" w:rsidRDefault="00C95157">
            <w:pPr>
              <w:pStyle w:val="TableParagraph"/>
              <w:rPr>
                <w:rFonts w:ascii="宋体"/>
                <w:b/>
                <w:sz w:val="26"/>
              </w:rPr>
            </w:pPr>
          </w:p>
          <w:p w14:paraId="3B6AEDFE" w14:textId="77777777" w:rsidR="00C95157" w:rsidRDefault="00C95157">
            <w:pPr>
              <w:pStyle w:val="TableParagraph"/>
              <w:rPr>
                <w:rFonts w:ascii="宋体"/>
                <w:b/>
                <w:sz w:val="26"/>
              </w:rPr>
            </w:pPr>
          </w:p>
          <w:p w14:paraId="103908BC" w14:textId="77777777" w:rsidR="00C95157" w:rsidRDefault="00C95157">
            <w:pPr>
              <w:pStyle w:val="TableParagraph"/>
              <w:rPr>
                <w:rFonts w:ascii="宋体"/>
                <w:b/>
                <w:sz w:val="26"/>
              </w:rPr>
            </w:pPr>
          </w:p>
          <w:p w14:paraId="7710D781" w14:textId="77777777" w:rsidR="00C95157" w:rsidRDefault="00C95157">
            <w:pPr>
              <w:pStyle w:val="TableParagraph"/>
              <w:rPr>
                <w:rFonts w:ascii="宋体"/>
                <w:b/>
                <w:sz w:val="26"/>
              </w:rPr>
            </w:pPr>
          </w:p>
          <w:p w14:paraId="5C286D71" w14:textId="77777777" w:rsidR="00C95157" w:rsidRDefault="00C95157">
            <w:pPr>
              <w:pStyle w:val="TableParagraph"/>
              <w:rPr>
                <w:rFonts w:ascii="宋体"/>
                <w:b/>
                <w:sz w:val="26"/>
              </w:rPr>
            </w:pPr>
          </w:p>
          <w:p w14:paraId="15FB7260" w14:textId="77777777" w:rsidR="00C95157" w:rsidRDefault="00C95157">
            <w:pPr>
              <w:pStyle w:val="TableParagraph"/>
              <w:rPr>
                <w:rFonts w:ascii="宋体"/>
                <w:b/>
                <w:sz w:val="26"/>
              </w:rPr>
            </w:pPr>
          </w:p>
          <w:p w14:paraId="6A5F9D0C" w14:textId="77777777" w:rsidR="00C95157" w:rsidRDefault="00C95157">
            <w:pPr>
              <w:pStyle w:val="TableParagraph"/>
              <w:rPr>
                <w:rFonts w:ascii="宋体"/>
                <w:b/>
                <w:sz w:val="24"/>
              </w:rPr>
            </w:pPr>
          </w:p>
          <w:p w14:paraId="7118BCD5" w14:textId="77777777" w:rsidR="00C95157" w:rsidRDefault="00602DCA">
            <w:pPr>
              <w:pStyle w:val="TableParagraph"/>
              <w:ind w:left="385" w:right="382"/>
              <w:jc w:val="center"/>
              <w:rPr>
                <w:b/>
                <w:sz w:val="20"/>
              </w:rPr>
            </w:pPr>
            <w:r>
              <w:rPr>
                <w:b/>
                <w:color w:val="FFFFFF"/>
                <w:sz w:val="20"/>
              </w:rPr>
              <w:t>校园食宿</w:t>
            </w:r>
          </w:p>
        </w:tc>
        <w:tc>
          <w:tcPr>
            <w:tcW w:w="8408" w:type="dxa"/>
            <w:tcBorders>
              <w:bottom w:val="nil"/>
              <w:right w:val="nil"/>
            </w:tcBorders>
            <w:shd w:val="clear" w:color="auto" w:fill="F1F1F1"/>
          </w:tcPr>
          <w:p w14:paraId="5D1131A9" w14:textId="77777777" w:rsidR="00C95157" w:rsidRDefault="00C95157">
            <w:pPr>
              <w:pStyle w:val="TableParagraph"/>
              <w:spacing w:before="10"/>
              <w:rPr>
                <w:rFonts w:ascii="宋体"/>
                <w:b/>
                <w:sz w:val="28"/>
              </w:rPr>
            </w:pPr>
          </w:p>
          <w:p w14:paraId="77AB0B04" w14:textId="77777777" w:rsidR="00C95157" w:rsidRDefault="00602DCA">
            <w:pPr>
              <w:pStyle w:val="TableParagraph"/>
              <w:spacing w:before="1" w:line="225" w:lineRule="auto"/>
              <w:ind w:left="54" w:right="58" w:firstLine="360"/>
              <w:jc w:val="both"/>
              <w:rPr>
                <w:b/>
                <w:sz w:val="18"/>
              </w:rPr>
            </w:pPr>
            <w:r>
              <w:rPr>
                <w:b/>
                <w:sz w:val="18"/>
              </w:rPr>
              <w:t>冬季项目正处于牛津剑桥学期中，学院住宿较为紧张，因此我们将会安排同学们入住牛津和剑桥当地优质的酒店（标准间）。这些酒店安全、安静、整洁、设施一应俱全，能确保大家在英期间享有舒适便捷的生活环境，以便更好地体验牛津大学和剑桥大学的学习与生活氛围。</w:t>
            </w:r>
          </w:p>
          <w:p w14:paraId="77D2847F" w14:textId="77777777" w:rsidR="00C95157" w:rsidRDefault="00602DCA">
            <w:pPr>
              <w:pStyle w:val="TableParagraph"/>
              <w:spacing w:before="84" w:line="285" w:lineRule="auto"/>
              <w:ind w:left="54" w:right="123" w:firstLine="398"/>
              <w:jc w:val="both"/>
              <w:rPr>
                <w:sz w:val="20"/>
              </w:rPr>
            </w:pPr>
            <w:r>
              <w:rPr>
                <w:sz w:val="20"/>
              </w:rPr>
              <w:t>餐饮被安排在牛津大学和剑桥大学学院古朴典雅的饭厅。进餐时间将是大家和本校学生交流的良好机会，大家可以感受到不同的文化在牛津和剑桥校园里的碰撞与交融。三餐以英式美食为主，饭厅也会提供不同风味的餐点来满足大家的口味和需求。在外出进行文化游览和企业参访时，我们会视情况为学生们安排不同国家的美食。事实上，意大利餐、中餐、西班牙餐、这些在英国都很受欢迎。</w:t>
            </w:r>
          </w:p>
          <w:p w14:paraId="6231F9A4" w14:textId="77777777" w:rsidR="00C95157" w:rsidRDefault="00602DCA">
            <w:pPr>
              <w:pStyle w:val="TableParagraph"/>
              <w:spacing w:before="7"/>
              <w:ind w:left="453"/>
              <w:rPr>
                <w:sz w:val="20"/>
              </w:rPr>
            </w:pPr>
            <w:r>
              <w:rPr>
                <w:sz w:val="20"/>
              </w:rPr>
              <w:t>此外，学院会为大家发放校园无线上网账户，方便同学们学习、研究和通讯。</w:t>
            </w:r>
          </w:p>
        </w:tc>
      </w:tr>
    </w:tbl>
    <w:p w14:paraId="4C64E3FD" w14:textId="77777777" w:rsidR="00C95157" w:rsidRDefault="00C95157">
      <w:pPr>
        <w:rPr>
          <w:sz w:val="20"/>
        </w:rPr>
        <w:sectPr w:rsidR="00C95157">
          <w:pgSz w:w="11910" w:h="16840"/>
          <w:pgMar w:top="1440" w:right="400" w:bottom="1300" w:left="460" w:header="0" w:footer="1117" w:gutter="0"/>
          <w:cols w:space="720"/>
        </w:sectPr>
      </w:pPr>
    </w:p>
    <w:p w14:paraId="558B43E4" w14:textId="77777777" w:rsidR="00C95157" w:rsidRDefault="009F50B5">
      <w:pPr>
        <w:pStyle w:val="a3"/>
        <w:rPr>
          <w:sz w:val="20"/>
        </w:rPr>
      </w:pPr>
      <w:r>
        <w:rPr>
          <w:noProof/>
          <w:lang w:val="en-US" w:bidi="ar-SA"/>
        </w:rPr>
        <w:lastRenderedPageBreak/>
        <mc:AlternateContent>
          <mc:Choice Requires="wps">
            <w:drawing>
              <wp:anchor distT="0" distB="0" distL="114300" distR="114300" simplePos="0" relativeHeight="250344448" behindDoc="1" locked="0" layoutInCell="1" allowOverlap="1" wp14:anchorId="5D17B4CD" wp14:editId="717FF93B">
                <wp:simplePos x="0" y="0"/>
                <wp:positionH relativeFrom="page">
                  <wp:posOffset>1674495</wp:posOffset>
                </wp:positionH>
                <wp:positionV relativeFrom="page">
                  <wp:posOffset>8839835</wp:posOffset>
                </wp:positionV>
                <wp:extent cx="42545" cy="140335"/>
                <wp:effectExtent l="0" t="0" r="0" b="0"/>
                <wp:wrapNone/>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94C84" w14:textId="77777777" w:rsidR="00C95157" w:rsidRDefault="00602DCA">
                            <w:pPr>
                              <w:spacing w:line="220" w:lineRule="exact"/>
                              <w:rPr>
                                <w:rFonts w:ascii="Times New Roman"/>
                                <w:sz w:val="20"/>
                              </w:rPr>
                            </w:pPr>
                            <w:r>
                              <w:rPr>
                                <w:rFonts w:ascii="Times New Roman"/>
                                <w:w w:val="99"/>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margin-left:131.85pt;margin-top:696.05pt;width:3.35pt;height:11.05pt;z-index:-25297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" filled="f" stroked="f">
                <v:textbox inset="0,0,0,0">
                  <w:txbxContent>
                    <w:p w:rsidR="00C95157" w:rsidRDefault="00602DCA">
                      <w:pPr>
                        <w:spacing w:line="220" w:lineRule="exact"/>
                        <w:rPr>
                          <w:rFonts w:ascii="Times New Roman"/>
                          <w:sz w:val="20"/>
                        </w:rPr>
                      </w:pPr>
                      <w:r>
                        <w:rPr>
                          <w:rFonts w:ascii="Times New Roman"/>
                          <w:w w:val="99"/>
                          <w:sz w:val="20"/>
                        </w:rPr>
                        <w:t>`</w:t>
                      </w:r>
                    </w:p>
                  </w:txbxContent>
                </v:textbox>
                <w10:wrap anchorx="page" anchory="page"/>
              </v:shape>
            </w:pict>
          </mc:Fallback>
        </mc:AlternateContent>
      </w:r>
      <w:r>
        <w:rPr>
          <w:noProof/>
          <w:lang w:val="en-US" w:bidi="ar-SA"/>
        </w:rPr>
        <mc:AlternateContent>
          <mc:Choice Requires="wps">
            <w:drawing>
              <wp:anchor distT="0" distB="0" distL="114300" distR="114300" simplePos="0" relativeHeight="251665408" behindDoc="0" locked="0" layoutInCell="1" allowOverlap="1" wp14:anchorId="558947B1" wp14:editId="0E902380">
                <wp:simplePos x="0" y="0"/>
                <wp:positionH relativeFrom="page">
                  <wp:posOffset>600075</wp:posOffset>
                </wp:positionH>
                <wp:positionV relativeFrom="page">
                  <wp:posOffset>930910</wp:posOffset>
                </wp:positionV>
                <wp:extent cx="6358890" cy="8673465"/>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8890" cy="8673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25" w:type="dxa"/>
                              <w:tblInd w:w="32" w:type="dxa"/>
                              <w:tblLayout w:type="fixed"/>
                              <w:tblCellMar>
                                <w:left w:w="0" w:type="dxa"/>
                                <w:right w:w="0" w:type="dxa"/>
                              </w:tblCellMar>
                              <w:tblLook w:val="04A0" w:firstRow="1" w:lastRow="0" w:firstColumn="1" w:lastColumn="0" w:noHBand="0" w:noVBand="1"/>
                            </w:tblPr>
                            <w:tblGrid>
                              <w:gridCol w:w="1682"/>
                              <w:gridCol w:w="8483"/>
                            </w:tblGrid>
                            <w:tr w:rsidR="00C95157" w14:paraId="59FA0041" w14:textId="77777777">
                              <w:trPr>
                                <w:trHeight w:val="3143"/>
                                <w:tblCellSpacing w:w="25" w:type="dxa"/>
                              </w:trPr>
                              <w:tc>
                                <w:tcPr>
                                  <w:tcW w:w="1607" w:type="dxa"/>
                                  <w:tcBorders>
                                    <w:top w:val="nil"/>
                                    <w:left w:val="nil"/>
                                  </w:tcBorders>
                                  <w:shd w:val="clear" w:color="auto" w:fill="526894"/>
                                </w:tcPr>
                                <w:p w14:paraId="41A4158D" w14:textId="77777777" w:rsidR="00C95157" w:rsidRDefault="00C95157">
                                  <w:pPr>
                                    <w:pStyle w:val="TableParagraph"/>
                                    <w:rPr>
                                      <w:rFonts w:ascii="Times New Roman"/>
                                      <w:sz w:val="18"/>
                                    </w:rPr>
                                  </w:pPr>
                                </w:p>
                              </w:tc>
                              <w:tc>
                                <w:tcPr>
                                  <w:tcW w:w="8408" w:type="dxa"/>
                                  <w:tcBorders>
                                    <w:top w:val="nil"/>
                                    <w:right w:val="nil"/>
                                  </w:tcBorders>
                                  <w:shd w:val="clear" w:color="auto" w:fill="F1F1F1"/>
                                </w:tcPr>
                                <w:p w14:paraId="4EDB8B0D" w14:textId="77777777" w:rsidR="00C95157" w:rsidRDefault="00C95157">
                                  <w:pPr>
                                    <w:pStyle w:val="TableParagraph"/>
                                    <w:spacing w:before="16" w:after="1"/>
                                    <w:rPr>
                                      <w:sz w:val="12"/>
                                    </w:rPr>
                                  </w:pPr>
                                </w:p>
                                <w:p w14:paraId="577260D7" w14:textId="77777777" w:rsidR="00C95157" w:rsidRDefault="00602DCA">
                                  <w:pPr>
                                    <w:pStyle w:val="TableParagraph"/>
                                    <w:ind w:left="129"/>
                                    <w:rPr>
                                      <w:sz w:val="20"/>
                                    </w:rPr>
                                  </w:pPr>
                                  <w:r>
                                    <w:rPr>
                                      <w:noProof/>
                                      <w:position w:val="5"/>
                                      <w:sz w:val="20"/>
                                      <w:lang w:val="en-US" w:bidi="ar-SA"/>
                                    </w:rPr>
                                    <w:drawing>
                                      <wp:inline distT="0" distB="0" distL="0" distR="0" wp14:anchorId="045F2CAF" wp14:editId="5241EEAB">
                                        <wp:extent cx="2300605" cy="1644015"/>
                                        <wp:effectExtent l="0" t="0" r="0" b="0"/>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4.jpeg"/>
                                                <pic:cNvPicPr>
                                                  <a:picLocks noChangeAspect="1"/>
                                                </pic:cNvPicPr>
                                              </pic:nvPicPr>
                                              <pic:blipFill>
                                                <a:blip r:embed="rId27" cstate="print"/>
                                                <a:stretch>
                                                  <a:fillRect/>
                                                </a:stretch>
                                              </pic:blipFill>
                                              <pic:spPr>
                                                <a:xfrm>
                                                  <a:off x="0" y="0"/>
                                                  <a:ext cx="2301088" cy="1644491"/>
                                                </a:xfrm>
                                                <a:prstGeom prst="rect">
                                                  <a:avLst/>
                                                </a:prstGeom>
                                              </pic:spPr>
                                            </pic:pic>
                                          </a:graphicData>
                                        </a:graphic>
                                      </wp:inline>
                                    </w:drawing>
                                  </w:r>
                                  <w:r>
                                    <w:rPr>
                                      <w:rFonts w:ascii="Times New Roman"/>
                                      <w:spacing w:val="106"/>
                                      <w:position w:val="5"/>
                                      <w:sz w:val="20"/>
                                    </w:rPr>
                                    <w:t xml:space="preserve"> </w:t>
                                  </w:r>
                                  <w:r>
                                    <w:rPr>
                                      <w:noProof/>
                                      <w:spacing w:val="106"/>
                                      <w:sz w:val="20"/>
                                      <w:lang w:val="en-US" w:bidi="ar-SA"/>
                                    </w:rPr>
                                    <w:drawing>
                                      <wp:inline distT="0" distB="0" distL="0" distR="0" wp14:anchorId="466DFFB2" wp14:editId="04F726E2">
                                        <wp:extent cx="2732405" cy="1676400"/>
                                        <wp:effectExtent l="0" t="0" r="0" b="0"/>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5.jpeg"/>
                                                <pic:cNvPicPr>
                                                  <a:picLocks noChangeAspect="1"/>
                                                </pic:cNvPicPr>
                                              </pic:nvPicPr>
                                              <pic:blipFill>
                                                <a:blip r:embed="rId28" cstate="print"/>
                                                <a:stretch>
                                                  <a:fillRect/>
                                                </a:stretch>
                                              </pic:blipFill>
                                              <pic:spPr>
                                                <a:xfrm>
                                                  <a:off x="0" y="0"/>
                                                  <a:ext cx="2732531" cy="1676400"/>
                                                </a:xfrm>
                                                <a:prstGeom prst="rect">
                                                  <a:avLst/>
                                                </a:prstGeom>
                                              </pic:spPr>
                                            </pic:pic>
                                          </a:graphicData>
                                        </a:graphic>
                                      </wp:inline>
                                    </w:drawing>
                                  </w:r>
                                </w:p>
                              </w:tc>
                            </w:tr>
                            <w:tr w:rsidR="00C95157" w14:paraId="5E8B1309" w14:textId="77777777">
                              <w:trPr>
                                <w:trHeight w:val="5779"/>
                                <w:tblCellSpacing w:w="25" w:type="dxa"/>
                              </w:trPr>
                              <w:tc>
                                <w:tcPr>
                                  <w:tcW w:w="1607" w:type="dxa"/>
                                  <w:tcBorders>
                                    <w:left w:val="nil"/>
                                  </w:tcBorders>
                                  <w:shd w:val="clear" w:color="auto" w:fill="526894"/>
                                </w:tcPr>
                                <w:p w14:paraId="66E8A9E2" w14:textId="77777777" w:rsidR="00C95157" w:rsidRDefault="00C95157">
                                  <w:pPr>
                                    <w:pStyle w:val="TableParagraph"/>
                                    <w:rPr>
                                      <w:sz w:val="26"/>
                                    </w:rPr>
                                  </w:pPr>
                                </w:p>
                                <w:p w14:paraId="06CA2F01" w14:textId="77777777" w:rsidR="00C95157" w:rsidRDefault="00C95157">
                                  <w:pPr>
                                    <w:pStyle w:val="TableParagraph"/>
                                    <w:rPr>
                                      <w:sz w:val="26"/>
                                    </w:rPr>
                                  </w:pPr>
                                </w:p>
                                <w:p w14:paraId="1579DC0F" w14:textId="77777777" w:rsidR="00C95157" w:rsidRDefault="00C95157">
                                  <w:pPr>
                                    <w:pStyle w:val="TableParagraph"/>
                                    <w:rPr>
                                      <w:sz w:val="26"/>
                                    </w:rPr>
                                  </w:pPr>
                                </w:p>
                                <w:p w14:paraId="7EFBE2BE" w14:textId="77777777" w:rsidR="00C95157" w:rsidRDefault="00C95157">
                                  <w:pPr>
                                    <w:pStyle w:val="TableParagraph"/>
                                    <w:rPr>
                                      <w:sz w:val="26"/>
                                    </w:rPr>
                                  </w:pPr>
                                </w:p>
                                <w:p w14:paraId="2036952D" w14:textId="77777777" w:rsidR="00C95157" w:rsidRDefault="00C95157">
                                  <w:pPr>
                                    <w:pStyle w:val="TableParagraph"/>
                                    <w:rPr>
                                      <w:sz w:val="26"/>
                                    </w:rPr>
                                  </w:pPr>
                                </w:p>
                                <w:p w14:paraId="6905A674" w14:textId="77777777" w:rsidR="00C95157" w:rsidRDefault="00C95157">
                                  <w:pPr>
                                    <w:pStyle w:val="TableParagraph"/>
                                    <w:spacing w:before="18"/>
                                    <w:rPr>
                                      <w:sz w:val="20"/>
                                    </w:rPr>
                                  </w:pPr>
                                </w:p>
                                <w:p w14:paraId="18CF9872" w14:textId="77777777" w:rsidR="00C95157" w:rsidRDefault="00602DCA">
                                  <w:pPr>
                                    <w:pStyle w:val="TableParagraph"/>
                                    <w:ind w:left="189"/>
                                    <w:rPr>
                                      <w:b/>
                                      <w:sz w:val="20"/>
                                    </w:rPr>
                                  </w:pPr>
                                  <w:r>
                                    <w:rPr>
                                      <w:b/>
                                      <w:color w:val="FFFFFF"/>
                                      <w:sz w:val="20"/>
                                    </w:rPr>
                                    <w:t>校内文化活动</w:t>
                                  </w:r>
                                </w:p>
                              </w:tc>
                              <w:tc>
                                <w:tcPr>
                                  <w:tcW w:w="8408" w:type="dxa"/>
                                  <w:tcBorders>
                                    <w:right w:val="nil"/>
                                  </w:tcBorders>
                                  <w:shd w:val="clear" w:color="auto" w:fill="F1F1F1"/>
                                </w:tcPr>
                                <w:p w14:paraId="6F17FAE5" w14:textId="77777777" w:rsidR="00C95157" w:rsidRDefault="00602DCA">
                                  <w:pPr>
                                    <w:pStyle w:val="TableParagraph"/>
                                    <w:numPr>
                                      <w:ilvl w:val="0"/>
                                      <w:numId w:val="4"/>
                                    </w:numPr>
                                    <w:tabs>
                                      <w:tab w:val="left" w:pos="235"/>
                                    </w:tabs>
                                    <w:spacing w:before="143"/>
                                    <w:rPr>
                                      <w:sz w:val="20"/>
                                    </w:rPr>
                                  </w:pPr>
                                  <w:r>
                                    <w:rPr>
                                      <w:sz w:val="20"/>
                                    </w:rPr>
                                    <w:t>与牛津大学和剑桥大学的学生座谈，互相交流学习；</w:t>
                                  </w:r>
                                </w:p>
                                <w:p w14:paraId="060106DA" w14:textId="77777777" w:rsidR="00C95157" w:rsidRDefault="00602DCA">
                                  <w:pPr>
                                    <w:pStyle w:val="TableParagraph"/>
                                    <w:numPr>
                                      <w:ilvl w:val="0"/>
                                      <w:numId w:val="4"/>
                                    </w:numPr>
                                    <w:tabs>
                                      <w:tab w:val="left" w:pos="235"/>
                                    </w:tabs>
                                    <w:spacing w:before="70"/>
                                    <w:rPr>
                                      <w:sz w:val="20"/>
                                    </w:rPr>
                                  </w:pPr>
                                  <w:r>
                                    <w:rPr>
                                      <w:sz w:val="20"/>
                                    </w:rPr>
                                    <w:t>参加英国传统体育运动：在剑河上体验乘船划桨的休闲；</w:t>
                                  </w:r>
                                </w:p>
                                <w:p w14:paraId="70707CC9" w14:textId="77777777" w:rsidR="00C95157" w:rsidRDefault="00602DCA">
                                  <w:pPr>
                                    <w:pStyle w:val="TableParagraph"/>
                                    <w:numPr>
                                      <w:ilvl w:val="0"/>
                                      <w:numId w:val="4"/>
                                    </w:numPr>
                                    <w:tabs>
                                      <w:tab w:val="left" w:pos="235"/>
                                    </w:tabs>
                                    <w:spacing w:before="71"/>
                                    <w:rPr>
                                      <w:sz w:val="20"/>
                                    </w:rPr>
                                  </w:pPr>
                                  <w:r>
                                    <w:rPr>
                                      <w:sz w:val="20"/>
                                    </w:rPr>
                                    <w:t>由学生自主设计并举办主题派对和联谊活动，提升学生的跨文化沟通及社交技能；</w:t>
                                  </w:r>
                                </w:p>
                                <w:p w14:paraId="26700F93" w14:textId="77777777" w:rsidR="00C95157" w:rsidRDefault="00602DCA">
                                  <w:pPr>
                                    <w:pStyle w:val="TableParagraph"/>
                                    <w:numPr>
                                      <w:ilvl w:val="0"/>
                                      <w:numId w:val="4"/>
                                    </w:numPr>
                                    <w:tabs>
                                      <w:tab w:val="left" w:pos="226"/>
                                    </w:tabs>
                                    <w:spacing w:before="73"/>
                                    <w:ind w:left="225" w:hanging="172"/>
                                    <w:rPr>
                                      <w:sz w:val="20"/>
                                    </w:rPr>
                                  </w:pPr>
                                  <w:r>
                                    <w:rPr>
                                      <w:sz w:val="20"/>
                                    </w:rPr>
                                    <w:t>在牛津大学和剑桥大学学院举办正式的英式晚宴；</w:t>
                                  </w:r>
                                </w:p>
                                <w:p w14:paraId="34124B40" w14:textId="77777777" w:rsidR="00C95157" w:rsidRDefault="00602DCA">
                                  <w:pPr>
                                    <w:pStyle w:val="TableParagraph"/>
                                    <w:numPr>
                                      <w:ilvl w:val="0"/>
                                      <w:numId w:val="4"/>
                                    </w:numPr>
                                    <w:tabs>
                                      <w:tab w:val="left" w:pos="226"/>
                                    </w:tabs>
                                    <w:spacing w:before="70" w:line="285" w:lineRule="auto"/>
                                    <w:ind w:left="54" w:right="152" w:firstLine="0"/>
                                    <w:jc w:val="both"/>
                                    <w:rPr>
                                      <w:sz w:val="20"/>
                                    </w:rPr>
                                  </w:pPr>
                                  <w:r>
                                    <w:rPr>
                                      <w:sz w:val="20"/>
                                    </w:rPr>
                                    <w:t>牛津与剑桥游览：世界上第一个公共博物馆阿什莫利博物馆（牛津大学校属）、牛津大学自</w:t>
                                  </w:r>
                                  <w:r>
                                    <w:rPr>
                                      <w:spacing w:val="-7"/>
                                      <w:sz w:val="20"/>
                                    </w:rPr>
                                    <w:t>然历史博物馆、叹息桥、电影《哈利</w:t>
                                  </w:r>
                                  <w:r>
                                    <w:rPr>
                                      <w:spacing w:val="-8"/>
                                      <w:sz w:val="20"/>
                                    </w:rPr>
                                    <w:t>·</w:t>
                                  </w:r>
                                  <w:r>
                                    <w:rPr>
                                      <w:spacing w:val="-7"/>
                                      <w:sz w:val="20"/>
                                    </w:rPr>
                                    <w:t xml:space="preserve">波特》的拍摄地 </w:t>
                                  </w:r>
                                  <w:r>
                                    <w:rPr>
                                      <w:sz w:val="20"/>
                                    </w:rPr>
                                    <w:t>Chris</w:t>
                                  </w:r>
                                  <w:r>
                                    <w:rPr>
                                      <w:spacing w:val="-16"/>
                                      <w:sz w:val="20"/>
                                    </w:rPr>
                                    <w:t xml:space="preserve"> </w:t>
                                  </w:r>
                                  <w:r>
                                    <w:rPr>
                                      <w:sz w:val="20"/>
                                    </w:rPr>
                                    <w:t>Church</w:t>
                                  </w:r>
                                  <w:r>
                                    <w:rPr>
                                      <w:spacing w:val="-15"/>
                                      <w:sz w:val="20"/>
                                    </w:rPr>
                                    <w:t xml:space="preserve"> </w:t>
                                  </w:r>
                                  <w:r>
                                    <w:rPr>
                                      <w:spacing w:val="-3"/>
                                      <w:sz w:val="20"/>
                                    </w:rPr>
                                    <w:t>College</w:t>
                                  </w:r>
                                  <w:r>
                                    <w:rPr>
                                      <w:spacing w:val="-2"/>
                                      <w:sz w:val="20"/>
                                    </w:rPr>
                                    <w:t>；剑桥的国王学院三一学院、数学桥、著名的老鹰酒馆（DNA</w:t>
                                  </w:r>
                                  <w:r>
                                    <w:rPr>
                                      <w:spacing w:val="-3"/>
                                      <w:sz w:val="20"/>
                                    </w:rPr>
                                    <w:t xml:space="preserve"> 双螺旋结构发现地</w:t>
                                  </w:r>
                                  <w:r>
                                    <w:rPr>
                                      <w:sz w:val="20"/>
                                    </w:rPr>
                                    <w:t>）、达尔文故居等。</w:t>
                                  </w:r>
                                </w:p>
                                <w:p w14:paraId="3CDDAFB7" w14:textId="77777777" w:rsidR="00C95157" w:rsidRDefault="00C95157">
                                  <w:pPr>
                                    <w:pStyle w:val="TableParagraph"/>
                                    <w:spacing w:before="10"/>
                                    <w:rPr>
                                      <w:sz w:val="19"/>
                                    </w:rPr>
                                  </w:pPr>
                                </w:p>
                                <w:p w14:paraId="1FAAD4AD" w14:textId="77777777" w:rsidR="00C95157" w:rsidRDefault="00602DCA">
                                  <w:pPr>
                                    <w:pStyle w:val="TableParagraph"/>
                                    <w:ind w:left="42"/>
                                    <w:rPr>
                                      <w:sz w:val="20"/>
                                    </w:rPr>
                                  </w:pPr>
                                  <w:r>
                                    <w:rPr>
                                      <w:noProof/>
                                      <w:sz w:val="20"/>
                                      <w:lang w:val="en-US" w:bidi="ar-SA"/>
                                    </w:rPr>
                                    <w:drawing>
                                      <wp:inline distT="0" distB="0" distL="0" distR="0" wp14:anchorId="189B7010" wp14:editId="1E26E5FD">
                                        <wp:extent cx="1817370" cy="1175385"/>
                                        <wp:effectExtent l="0" t="0" r="0" b="0"/>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6.jpeg"/>
                                                <pic:cNvPicPr>
                                                  <a:picLocks noChangeAspect="1"/>
                                                </pic:cNvPicPr>
                                              </pic:nvPicPr>
                                              <pic:blipFill>
                                                <a:blip r:embed="rId29" cstate="print"/>
                                                <a:stretch>
                                                  <a:fillRect/>
                                                </a:stretch>
                                              </pic:blipFill>
                                              <pic:spPr>
                                                <a:xfrm>
                                                  <a:off x="0" y="0"/>
                                                  <a:ext cx="1817752" cy="1175480"/>
                                                </a:xfrm>
                                                <a:prstGeom prst="rect">
                                                  <a:avLst/>
                                                </a:prstGeom>
                                              </pic:spPr>
                                            </pic:pic>
                                          </a:graphicData>
                                        </a:graphic>
                                      </wp:inline>
                                    </w:drawing>
                                  </w:r>
                                  <w:r>
                                    <w:rPr>
                                      <w:rFonts w:ascii="Times New Roman"/>
                                      <w:spacing w:val="22"/>
                                      <w:sz w:val="20"/>
                                    </w:rPr>
                                    <w:t xml:space="preserve"> </w:t>
                                  </w:r>
                                  <w:r>
                                    <w:rPr>
                                      <w:noProof/>
                                      <w:spacing w:val="22"/>
                                      <w:sz w:val="20"/>
                                      <w:lang w:val="en-US" w:bidi="ar-SA"/>
                                    </w:rPr>
                                    <w:drawing>
                                      <wp:inline distT="0" distB="0" distL="0" distR="0" wp14:anchorId="5551DC06" wp14:editId="4072A61A">
                                        <wp:extent cx="3379470" cy="1142365"/>
                                        <wp:effectExtent l="0" t="0" r="0" b="0"/>
                                        <wp:docPr id="2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7.png"/>
                                                <pic:cNvPicPr>
                                                  <a:picLocks noChangeAspect="1"/>
                                                </pic:cNvPicPr>
                                              </pic:nvPicPr>
                                              <pic:blipFill>
                                                <a:blip r:embed="rId30" cstate="print"/>
                                                <a:stretch>
                                                  <a:fillRect/>
                                                </a:stretch>
                                              </pic:blipFill>
                                              <pic:spPr>
                                                <a:xfrm>
                                                  <a:off x="0" y="0"/>
                                                  <a:ext cx="3379927" cy="1142809"/>
                                                </a:xfrm>
                                                <a:prstGeom prst="rect">
                                                  <a:avLst/>
                                                </a:prstGeom>
                                              </pic:spPr>
                                            </pic:pic>
                                          </a:graphicData>
                                        </a:graphic>
                                      </wp:inline>
                                    </w:drawing>
                                  </w:r>
                                </w:p>
                                <w:p w14:paraId="77ADB87A" w14:textId="77777777" w:rsidR="00C95157" w:rsidRDefault="00C95157">
                                  <w:pPr>
                                    <w:pStyle w:val="TableParagraph"/>
                                    <w:spacing w:before="9"/>
                                    <w:rPr>
                                      <w:sz w:val="21"/>
                                    </w:rPr>
                                  </w:pPr>
                                </w:p>
                              </w:tc>
                            </w:tr>
                            <w:tr w:rsidR="00C95157" w14:paraId="5FD77663" w14:textId="77777777">
                              <w:trPr>
                                <w:trHeight w:val="4463"/>
                                <w:tblCellSpacing w:w="25" w:type="dxa"/>
                              </w:trPr>
                              <w:tc>
                                <w:tcPr>
                                  <w:tcW w:w="1607" w:type="dxa"/>
                                  <w:tcBorders>
                                    <w:left w:val="nil"/>
                                    <w:bottom w:val="nil"/>
                                  </w:tcBorders>
                                  <w:shd w:val="clear" w:color="auto" w:fill="526894"/>
                                </w:tcPr>
                                <w:p w14:paraId="18661DB5" w14:textId="77777777" w:rsidR="00C95157" w:rsidRDefault="00C95157">
                                  <w:pPr>
                                    <w:pStyle w:val="TableParagraph"/>
                                    <w:rPr>
                                      <w:sz w:val="26"/>
                                    </w:rPr>
                                  </w:pPr>
                                </w:p>
                                <w:p w14:paraId="208E6FA3" w14:textId="77777777" w:rsidR="00C95157" w:rsidRDefault="00C95157">
                                  <w:pPr>
                                    <w:pStyle w:val="TableParagraph"/>
                                    <w:rPr>
                                      <w:sz w:val="26"/>
                                    </w:rPr>
                                  </w:pPr>
                                </w:p>
                                <w:p w14:paraId="135D939D" w14:textId="77777777" w:rsidR="00C95157" w:rsidRDefault="00C95157">
                                  <w:pPr>
                                    <w:pStyle w:val="TableParagraph"/>
                                    <w:rPr>
                                      <w:sz w:val="26"/>
                                    </w:rPr>
                                  </w:pPr>
                                </w:p>
                                <w:p w14:paraId="07F4A7E2" w14:textId="77777777" w:rsidR="00C95157" w:rsidRDefault="00C95157">
                                  <w:pPr>
                                    <w:pStyle w:val="TableParagraph"/>
                                    <w:spacing w:before="2"/>
                                    <w:rPr>
                                      <w:sz w:val="37"/>
                                    </w:rPr>
                                  </w:pPr>
                                </w:p>
                                <w:p w14:paraId="4FD94545" w14:textId="77777777" w:rsidR="00C95157" w:rsidRDefault="00602DCA">
                                  <w:pPr>
                                    <w:pStyle w:val="TableParagraph"/>
                                    <w:ind w:left="189"/>
                                    <w:rPr>
                                      <w:b/>
                                      <w:sz w:val="20"/>
                                    </w:rPr>
                                  </w:pPr>
                                  <w:r>
                                    <w:rPr>
                                      <w:b/>
                                      <w:color w:val="FFFFFF"/>
                                      <w:sz w:val="20"/>
                                    </w:rPr>
                                    <w:t>校外人文考察</w:t>
                                  </w:r>
                                </w:p>
                              </w:tc>
                              <w:tc>
                                <w:tcPr>
                                  <w:tcW w:w="8408" w:type="dxa"/>
                                  <w:tcBorders>
                                    <w:bottom w:val="nil"/>
                                    <w:right w:val="nil"/>
                                  </w:tcBorders>
                                  <w:shd w:val="clear" w:color="auto" w:fill="F1F1F1"/>
                                </w:tcPr>
                                <w:p w14:paraId="5D433C6F" w14:textId="77777777" w:rsidR="00C95157" w:rsidRDefault="00602DCA">
                                  <w:pPr>
                                    <w:pStyle w:val="TableParagraph"/>
                                    <w:numPr>
                                      <w:ilvl w:val="0"/>
                                      <w:numId w:val="5"/>
                                    </w:numPr>
                                    <w:tabs>
                                      <w:tab w:val="left" w:pos="333"/>
                                    </w:tabs>
                                    <w:spacing w:before="142" w:line="285" w:lineRule="auto"/>
                                    <w:ind w:right="161" w:firstLine="0"/>
                                    <w:rPr>
                                      <w:sz w:val="20"/>
                                    </w:rPr>
                                  </w:pPr>
                                  <w:r>
                                    <w:rPr>
                                      <w:spacing w:val="-9"/>
                                      <w:sz w:val="20"/>
                                    </w:rPr>
                                    <w:t>游览泰晤士河风光、大本钟，乘坐伦敦眼，游览英国皇家官邸白金汉宫，首相府唐宁街十号参访世界上历史最悠久、规模最宏伟的大英博物馆；</w:t>
                                  </w:r>
                                </w:p>
                                <w:p w14:paraId="77725C64" w14:textId="77777777" w:rsidR="00C95157" w:rsidRDefault="00602DCA">
                                  <w:pPr>
                                    <w:pStyle w:val="TableParagraph"/>
                                    <w:numPr>
                                      <w:ilvl w:val="0"/>
                                      <w:numId w:val="5"/>
                                    </w:numPr>
                                    <w:tabs>
                                      <w:tab w:val="left" w:pos="333"/>
                                    </w:tabs>
                                    <w:spacing w:before="4"/>
                                    <w:ind w:left="333"/>
                                    <w:rPr>
                                      <w:sz w:val="20"/>
                                    </w:rPr>
                                  </w:pPr>
                                  <w:r>
                                    <w:rPr>
                                      <w:sz w:val="20"/>
                                    </w:rPr>
                                    <w:t>游览丘吉尔庄园或温莎城堡、莎士比亚故居。</w:t>
                                  </w:r>
                                </w:p>
                                <w:p w14:paraId="794F6202" w14:textId="77777777" w:rsidR="00C95157" w:rsidRDefault="00C95157">
                                  <w:pPr>
                                    <w:pStyle w:val="TableParagraph"/>
                                    <w:rPr>
                                      <w:sz w:val="20"/>
                                    </w:rPr>
                                  </w:pPr>
                                </w:p>
                                <w:p w14:paraId="756FE654" w14:textId="77777777" w:rsidR="00C95157" w:rsidRDefault="00C95157">
                                  <w:pPr>
                                    <w:pStyle w:val="TableParagraph"/>
                                    <w:spacing w:before="18"/>
                                    <w:rPr>
                                      <w:sz w:val="10"/>
                                    </w:rPr>
                                  </w:pPr>
                                </w:p>
                                <w:p w14:paraId="60E40B3E" w14:textId="77777777" w:rsidR="00C95157" w:rsidRDefault="00602DCA">
                                  <w:pPr>
                                    <w:pStyle w:val="TableParagraph"/>
                                    <w:ind w:left="49" w:right="-15"/>
                                    <w:rPr>
                                      <w:sz w:val="20"/>
                                    </w:rPr>
                                  </w:pPr>
                                  <w:r>
                                    <w:rPr>
                                      <w:noProof/>
                                      <w:sz w:val="20"/>
                                      <w:lang w:val="en-US" w:bidi="ar-SA"/>
                                    </w:rPr>
                                    <w:drawing>
                                      <wp:inline distT="0" distB="0" distL="0" distR="0" wp14:anchorId="095AF7B5" wp14:editId="01DDA071">
                                        <wp:extent cx="1780540" cy="1395095"/>
                                        <wp:effectExtent l="0" t="0" r="0" b="0"/>
                                        <wp:docPr id="2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8.jpeg"/>
                                                <pic:cNvPicPr>
                                                  <a:picLocks noChangeAspect="1"/>
                                                </pic:cNvPicPr>
                                              </pic:nvPicPr>
                                              <pic:blipFill>
                                                <a:blip r:embed="rId31" cstate="print"/>
                                                <a:stretch>
                                                  <a:fillRect/>
                                                </a:stretch>
                                              </pic:blipFill>
                                              <pic:spPr>
                                                <a:xfrm>
                                                  <a:off x="0" y="0"/>
                                                  <a:ext cx="1781128" cy="1395603"/>
                                                </a:xfrm>
                                                <a:prstGeom prst="rect">
                                                  <a:avLst/>
                                                </a:prstGeom>
                                              </pic:spPr>
                                            </pic:pic>
                                          </a:graphicData>
                                        </a:graphic>
                                      </wp:inline>
                                    </w:drawing>
                                  </w:r>
                                  <w:r>
                                    <w:rPr>
                                      <w:rFonts w:ascii="Times New Roman"/>
                                      <w:spacing w:val="-31"/>
                                      <w:sz w:val="20"/>
                                    </w:rPr>
                                    <w:t xml:space="preserve"> </w:t>
                                  </w:r>
                                  <w:r>
                                    <w:rPr>
                                      <w:noProof/>
                                      <w:spacing w:val="-31"/>
                                      <w:position w:val="8"/>
                                      <w:sz w:val="20"/>
                                      <w:lang w:val="en-US" w:bidi="ar-SA"/>
                                    </w:rPr>
                                    <w:drawing>
                                      <wp:inline distT="0" distB="0" distL="0" distR="0" wp14:anchorId="2E60BFAE" wp14:editId="50A64BA1">
                                        <wp:extent cx="1742440" cy="1339850"/>
                                        <wp:effectExtent l="0" t="0" r="0" b="0"/>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9.jpeg"/>
                                                <pic:cNvPicPr>
                                                  <a:picLocks noChangeAspect="1"/>
                                                </pic:cNvPicPr>
                                              </pic:nvPicPr>
                                              <pic:blipFill>
                                                <a:blip r:embed="rId32" cstate="print"/>
                                                <a:stretch>
                                                  <a:fillRect/>
                                                </a:stretch>
                                              </pic:blipFill>
                                              <pic:spPr>
                                                <a:xfrm>
                                                  <a:off x="0" y="0"/>
                                                  <a:ext cx="1742670" cy="1340167"/>
                                                </a:xfrm>
                                                <a:prstGeom prst="rect">
                                                  <a:avLst/>
                                                </a:prstGeom>
                                              </pic:spPr>
                                            </pic:pic>
                                          </a:graphicData>
                                        </a:graphic>
                                      </wp:inline>
                                    </w:drawing>
                                  </w:r>
                                  <w:r>
                                    <w:rPr>
                                      <w:rFonts w:ascii="Times New Roman"/>
                                      <w:spacing w:val="35"/>
                                      <w:position w:val="8"/>
                                      <w:sz w:val="20"/>
                                    </w:rPr>
                                    <w:t xml:space="preserve"> </w:t>
                                  </w:r>
                                  <w:r>
                                    <w:rPr>
                                      <w:noProof/>
                                      <w:spacing w:val="35"/>
                                      <w:position w:val="5"/>
                                      <w:sz w:val="20"/>
                                      <w:lang w:val="en-US" w:bidi="ar-SA"/>
                                    </w:rPr>
                                    <w:drawing>
                                      <wp:inline distT="0" distB="0" distL="0" distR="0" wp14:anchorId="16B05308" wp14:editId="056E10D5">
                                        <wp:extent cx="1674495" cy="1355725"/>
                                        <wp:effectExtent l="0" t="0" r="0" b="0"/>
                                        <wp:docPr id="3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0.jpeg"/>
                                                <pic:cNvPicPr>
                                                  <a:picLocks noChangeAspect="1"/>
                                                </pic:cNvPicPr>
                                              </pic:nvPicPr>
                                              <pic:blipFill>
                                                <a:blip r:embed="rId33" cstate="print"/>
                                                <a:stretch>
                                                  <a:fillRect/>
                                                </a:stretch>
                                              </pic:blipFill>
                                              <pic:spPr>
                                                <a:xfrm>
                                                  <a:off x="0" y="0"/>
                                                  <a:ext cx="1674618" cy="1355788"/>
                                                </a:xfrm>
                                                <a:prstGeom prst="rect">
                                                  <a:avLst/>
                                                </a:prstGeom>
                                              </pic:spPr>
                                            </pic:pic>
                                          </a:graphicData>
                                        </a:graphic>
                                      </wp:inline>
                                    </w:drawing>
                                  </w:r>
                                </w:p>
                                <w:p w14:paraId="27902490" w14:textId="77777777" w:rsidR="00C95157" w:rsidRDefault="00C95157">
                                  <w:pPr>
                                    <w:pStyle w:val="TableParagraph"/>
                                    <w:spacing w:before="3"/>
                                    <w:rPr>
                                      <w:sz w:val="19"/>
                                    </w:rPr>
                                  </w:pPr>
                                </w:p>
                              </w:tc>
                            </w:tr>
                          </w:tbl>
                          <w:p w14:paraId="67E59824" w14:textId="77777777" w:rsidR="00C95157" w:rsidRDefault="00C95157">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8947B1" id="_x0000_t202" coordsize="21600,21600" o:spt="202" path="m0,0l0,21600,21600,21600,21600,0xe">
                <v:stroke joinstyle="miter"/>
                <v:path gradientshapeok="t" o:connecttype="rect"/>
              </v:shapetype>
              <v:shape id="Text Box 16" o:spid="_x0000_s1040" type="#_x0000_t202" style="position:absolute;margin-left:47.25pt;margin-top:73.3pt;width:500.7pt;height:682.9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" filled="f" stroked="f">
                <v:textbox inset="0,0,0,0">
                  <w:txbxContent>
                    <w:tbl>
                      <w:tblPr>
                        <w:tblW w:w="0" w:type="auto"/>
                        <w:tblCellSpacing w:w="25" w:type="dxa"/>
                        <w:tblInd w:w="32" w:type="dxa"/>
                        <w:tblLayout w:type="fixed"/>
                        <w:tblCellMar>
                          <w:left w:w="0" w:type="dxa"/>
                          <w:right w:w="0" w:type="dxa"/>
                        </w:tblCellMar>
                        <w:tblLook w:val="04A0" w:firstRow="1" w:lastRow="0" w:firstColumn="1" w:lastColumn="0" w:noHBand="0" w:noVBand="1"/>
                      </w:tblPr>
                      <w:tblGrid>
                        <w:gridCol w:w="1682"/>
                        <w:gridCol w:w="8483"/>
                      </w:tblGrid>
                      <w:tr w:rsidR="00C95157" w14:paraId="59FA0041" w14:textId="77777777">
                        <w:trPr>
                          <w:trHeight w:val="3143"/>
                          <w:tblCellSpacing w:w="25" w:type="dxa"/>
                        </w:trPr>
                        <w:tc>
                          <w:tcPr>
                            <w:tcW w:w="1607" w:type="dxa"/>
                            <w:tcBorders>
                              <w:top w:val="nil"/>
                              <w:left w:val="nil"/>
                            </w:tcBorders>
                            <w:shd w:val="clear" w:color="auto" w:fill="526894"/>
                          </w:tcPr>
                          <w:p w14:paraId="41A4158D" w14:textId="77777777" w:rsidR="00C95157" w:rsidRDefault="00C95157">
                            <w:pPr>
                              <w:pStyle w:val="TableParagraph"/>
                              <w:rPr>
                                <w:rFonts w:ascii="Times New Roman"/>
                                <w:sz w:val="18"/>
                              </w:rPr>
                            </w:pPr>
                          </w:p>
                        </w:tc>
                        <w:tc>
                          <w:tcPr>
                            <w:tcW w:w="8408" w:type="dxa"/>
                            <w:tcBorders>
                              <w:top w:val="nil"/>
                              <w:right w:val="nil"/>
                            </w:tcBorders>
                            <w:shd w:val="clear" w:color="auto" w:fill="F1F1F1"/>
                          </w:tcPr>
                          <w:p w14:paraId="4EDB8B0D" w14:textId="77777777" w:rsidR="00C95157" w:rsidRDefault="00C95157">
                            <w:pPr>
                              <w:pStyle w:val="TableParagraph"/>
                              <w:spacing w:before="16" w:after="1"/>
                              <w:rPr>
                                <w:sz w:val="12"/>
                              </w:rPr>
                            </w:pPr>
                          </w:p>
                          <w:p w14:paraId="577260D7" w14:textId="77777777" w:rsidR="00C95157" w:rsidRDefault="00602DCA">
                            <w:pPr>
                              <w:pStyle w:val="TableParagraph"/>
                              <w:ind w:left="129"/>
                              <w:rPr>
                                <w:sz w:val="20"/>
                              </w:rPr>
                            </w:pPr>
                            <w:r>
                              <w:rPr>
                                <w:noProof/>
                                <w:position w:val="5"/>
                                <w:sz w:val="20"/>
                                <w:lang w:val="en-US" w:bidi="ar-SA"/>
                              </w:rPr>
                              <w:drawing>
                                <wp:inline distT="0" distB="0" distL="0" distR="0" wp14:anchorId="045F2CAF" wp14:editId="5241EEAB">
                                  <wp:extent cx="2300605" cy="1644015"/>
                                  <wp:effectExtent l="0" t="0" r="0" b="0"/>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4.jpeg"/>
                                          <pic:cNvPicPr>
                                            <a:picLocks noChangeAspect="1"/>
                                          </pic:cNvPicPr>
                                        </pic:nvPicPr>
                                        <pic:blipFill>
                                          <a:blip r:embed="rId27" cstate="print"/>
                                          <a:stretch>
                                            <a:fillRect/>
                                          </a:stretch>
                                        </pic:blipFill>
                                        <pic:spPr>
                                          <a:xfrm>
                                            <a:off x="0" y="0"/>
                                            <a:ext cx="2301088" cy="1644491"/>
                                          </a:xfrm>
                                          <a:prstGeom prst="rect">
                                            <a:avLst/>
                                          </a:prstGeom>
                                        </pic:spPr>
                                      </pic:pic>
                                    </a:graphicData>
                                  </a:graphic>
                                </wp:inline>
                              </w:drawing>
                            </w:r>
                            <w:r>
                              <w:rPr>
                                <w:rFonts w:ascii="Times New Roman"/>
                                <w:spacing w:val="106"/>
                                <w:position w:val="5"/>
                                <w:sz w:val="20"/>
                              </w:rPr>
                              <w:t xml:space="preserve"> </w:t>
                            </w:r>
                            <w:r>
                              <w:rPr>
                                <w:noProof/>
                                <w:spacing w:val="106"/>
                                <w:sz w:val="20"/>
                                <w:lang w:val="en-US" w:bidi="ar-SA"/>
                              </w:rPr>
                              <w:drawing>
                                <wp:inline distT="0" distB="0" distL="0" distR="0" wp14:anchorId="466DFFB2" wp14:editId="04F726E2">
                                  <wp:extent cx="2732405" cy="1676400"/>
                                  <wp:effectExtent l="0" t="0" r="0" b="0"/>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5.jpeg"/>
                                          <pic:cNvPicPr>
                                            <a:picLocks noChangeAspect="1"/>
                                          </pic:cNvPicPr>
                                        </pic:nvPicPr>
                                        <pic:blipFill>
                                          <a:blip r:embed="rId28" cstate="print"/>
                                          <a:stretch>
                                            <a:fillRect/>
                                          </a:stretch>
                                        </pic:blipFill>
                                        <pic:spPr>
                                          <a:xfrm>
                                            <a:off x="0" y="0"/>
                                            <a:ext cx="2732531" cy="1676400"/>
                                          </a:xfrm>
                                          <a:prstGeom prst="rect">
                                            <a:avLst/>
                                          </a:prstGeom>
                                        </pic:spPr>
                                      </pic:pic>
                                    </a:graphicData>
                                  </a:graphic>
                                </wp:inline>
                              </w:drawing>
                            </w:r>
                          </w:p>
                        </w:tc>
                      </w:tr>
                      <w:tr w:rsidR="00C95157" w14:paraId="5E8B1309" w14:textId="77777777">
                        <w:trPr>
                          <w:trHeight w:val="5779"/>
                          <w:tblCellSpacing w:w="25" w:type="dxa"/>
                        </w:trPr>
                        <w:tc>
                          <w:tcPr>
                            <w:tcW w:w="1607" w:type="dxa"/>
                            <w:tcBorders>
                              <w:left w:val="nil"/>
                            </w:tcBorders>
                            <w:shd w:val="clear" w:color="auto" w:fill="526894"/>
                          </w:tcPr>
                          <w:p w14:paraId="66E8A9E2" w14:textId="77777777" w:rsidR="00C95157" w:rsidRDefault="00C95157">
                            <w:pPr>
                              <w:pStyle w:val="TableParagraph"/>
                              <w:rPr>
                                <w:sz w:val="26"/>
                              </w:rPr>
                            </w:pPr>
                          </w:p>
                          <w:p w14:paraId="06CA2F01" w14:textId="77777777" w:rsidR="00C95157" w:rsidRDefault="00C95157">
                            <w:pPr>
                              <w:pStyle w:val="TableParagraph"/>
                              <w:rPr>
                                <w:sz w:val="26"/>
                              </w:rPr>
                            </w:pPr>
                          </w:p>
                          <w:p w14:paraId="1579DC0F" w14:textId="77777777" w:rsidR="00C95157" w:rsidRDefault="00C95157">
                            <w:pPr>
                              <w:pStyle w:val="TableParagraph"/>
                              <w:rPr>
                                <w:sz w:val="26"/>
                              </w:rPr>
                            </w:pPr>
                          </w:p>
                          <w:p w14:paraId="7EFBE2BE" w14:textId="77777777" w:rsidR="00C95157" w:rsidRDefault="00C95157">
                            <w:pPr>
                              <w:pStyle w:val="TableParagraph"/>
                              <w:rPr>
                                <w:sz w:val="26"/>
                              </w:rPr>
                            </w:pPr>
                          </w:p>
                          <w:p w14:paraId="2036952D" w14:textId="77777777" w:rsidR="00C95157" w:rsidRDefault="00C95157">
                            <w:pPr>
                              <w:pStyle w:val="TableParagraph"/>
                              <w:rPr>
                                <w:sz w:val="26"/>
                              </w:rPr>
                            </w:pPr>
                          </w:p>
                          <w:p w14:paraId="6905A674" w14:textId="77777777" w:rsidR="00C95157" w:rsidRDefault="00C95157">
                            <w:pPr>
                              <w:pStyle w:val="TableParagraph"/>
                              <w:spacing w:before="18"/>
                              <w:rPr>
                                <w:sz w:val="20"/>
                              </w:rPr>
                            </w:pPr>
                          </w:p>
                          <w:p w14:paraId="18CF9872" w14:textId="77777777" w:rsidR="00C95157" w:rsidRDefault="00602DCA">
                            <w:pPr>
                              <w:pStyle w:val="TableParagraph"/>
                              <w:ind w:left="189"/>
                              <w:rPr>
                                <w:b/>
                                <w:sz w:val="20"/>
                              </w:rPr>
                            </w:pPr>
                            <w:r>
                              <w:rPr>
                                <w:b/>
                                <w:color w:val="FFFFFF"/>
                                <w:sz w:val="20"/>
                              </w:rPr>
                              <w:t>校内文化活动</w:t>
                            </w:r>
                          </w:p>
                        </w:tc>
                        <w:tc>
                          <w:tcPr>
                            <w:tcW w:w="8408" w:type="dxa"/>
                            <w:tcBorders>
                              <w:right w:val="nil"/>
                            </w:tcBorders>
                            <w:shd w:val="clear" w:color="auto" w:fill="F1F1F1"/>
                          </w:tcPr>
                          <w:p w14:paraId="6F17FAE5" w14:textId="77777777" w:rsidR="00C95157" w:rsidRDefault="00602DCA">
                            <w:pPr>
                              <w:pStyle w:val="TableParagraph"/>
                              <w:numPr>
                                <w:ilvl w:val="0"/>
                                <w:numId w:val="4"/>
                              </w:numPr>
                              <w:tabs>
                                <w:tab w:val="left" w:pos="235"/>
                              </w:tabs>
                              <w:spacing w:before="143"/>
                              <w:rPr>
                                <w:sz w:val="20"/>
                              </w:rPr>
                            </w:pPr>
                            <w:r>
                              <w:rPr>
                                <w:sz w:val="20"/>
                              </w:rPr>
                              <w:t>与牛津大学和剑桥大学的学生座谈，互相交流学习；</w:t>
                            </w:r>
                          </w:p>
                          <w:p w14:paraId="060106DA" w14:textId="77777777" w:rsidR="00C95157" w:rsidRDefault="00602DCA">
                            <w:pPr>
                              <w:pStyle w:val="TableParagraph"/>
                              <w:numPr>
                                <w:ilvl w:val="0"/>
                                <w:numId w:val="4"/>
                              </w:numPr>
                              <w:tabs>
                                <w:tab w:val="left" w:pos="235"/>
                              </w:tabs>
                              <w:spacing w:before="70"/>
                              <w:rPr>
                                <w:sz w:val="20"/>
                              </w:rPr>
                            </w:pPr>
                            <w:r>
                              <w:rPr>
                                <w:sz w:val="20"/>
                              </w:rPr>
                              <w:t>参加英国传统体育运动：在剑河上体验乘船划桨的休闲；</w:t>
                            </w:r>
                          </w:p>
                          <w:p w14:paraId="70707CC9" w14:textId="77777777" w:rsidR="00C95157" w:rsidRDefault="00602DCA">
                            <w:pPr>
                              <w:pStyle w:val="TableParagraph"/>
                              <w:numPr>
                                <w:ilvl w:val="0"/>
                                <w:numId w:val="4"/>
                              </w:numPr>
                              <w:tabs>
                                <w:tab w:val="left" w:pos="235"/>
                              </w:tabs>
                              <w:spacing w:before="71"/>
                              <w:rPr>
                                <w:sz w:val="20"/>
                              </w:rPr>
                            </w:pPr>
                            <w:r>
                              <w:rPr>
                                <w:sz w:val="20"/>
                              </w:rPr>
                              <w:t>由学生自主设计并举办主题派对和联谊活动，提升学生的跨文化沟通及社交技能；</w:t>
                            </w:r>
                          </w:p>
                          <w:p w14:paraId="26700F93" w14:textId="77777777" w:rsidR="00C95157" w:rsidRDefault="00602DCA">
                            <w:pPr>
                              <w:pStyle w:val="TableParagraph"/>
                              <w:numPr>
                                <w:ilvl w:val="0"/>
                                <w:numId w:val="4"/>
                              </w:numPr>
                              <w:tabs>
                                <w:tab w:val="left" w:pos="226"/>
                              </w:tabs>
                              <w:spacing w:before="73"/>
                              <w:ind w:left="225" w:hanging="172"/>
                              <w:rPr>
                                <w:sz w:val="20"/>
                              </w:rPr>
                            </w:pPr>
                            <w:r>
                              <w:rPr>
                                <w:sz w:val="20"/>
                              </w:rPr>
                              <w:t>在牛津大学和剑桥大学学院举办正式的英式晚宴；</w:t>
                            </w:r>
                          </w:p>
                          <w:p w14:paraId="34124B40" w14:textId="77777777" w:rsidR="00C95157" w:rsidRDefault="00602DCA">
                            <w:pPr>
                              <w:pStyle w:val="TableParagraph"/>
                              <w:numPr>
                                <w:ilvl w:val="0"/>
                                <w:numId w:val="4"/>
                              </w:numPr>
                              <w:tabs>
                                <w:tab w:val="left" w:pos="226"/>
                              </w:tabs>
                              <w:spacing w:before="70" w:line="285" w:lineRule="auto"/>
                              <w:ind w:left="54" w:right="152" w:firstLine="0"/>
                              <w:jc w:val="both"/>
                              <w:rPr>
                                <w:sz w:val="20"/>
                              </w:rPr>
                            </w:pPr>
                            <w:r>
                              <w:rPr>
                                <w:sz w:val="20"/>
                              </w:rPr>
                              <w:t>牛津与剑桥游览：世界上第一个公共博物馆阿什莫利博物馆（牛津大学校属）、牛津大学自</w:t>
                            </w:r>
                            <w:r>
                              <w:rPr>
                                <w:spacing w:val="-7"/>
                                <w:sz w:val="20"/>
                              </w:rPr>
                              <w:t>然历史博物馆、叹息桥、电影《哈利</w:t>
                            </w:r>
                            <w:r>
                              <w:rPr>
                                <w:spacing w:val="-8"/>
                                <w:sz w:val="20"/>
                              </w:rPr>
                              <w:t>·</w:t>
                            </w:r>
                            <w:r>
                              <w:rPr>
                                <w:spacing w:val="-7"/>
                                <w:sz w:val="20"/>
                              </w:rPr>
                              <w:t xml:space="preserve">波特》的拍摄地 </w:t>
                            </w:r>
                            <w:r>
                              <w:rPr>
                                <w:sz w:val="20"/>
                              </w:rPr>
                              <w:t>Chris</w:t>
                            </w:r>
                            <w:r>
                              <w:rPr>
                                <w:spacing w:val="-16"/>
                                <w:sz w:val="20"/>
                              </w:rPr>
                              <w:t xml:space="preserve"> </w:t>
                            </w:r>
                            <w:r>
                              <w:rPr>
                                <w:sz w:val="20"/>
                              </w:rPr>
                              <w:t>Church</w:t>
                            </w:r>
                            <w:r>
                              <w:rPr>
                                <w:spacing w:val="-15"/>
                                <w:sz w:val="20"/>
                              </w:rPr>
                              <w:t xml:space="preserve"> </w:t>
                            </w:r>
                            <w:r>
                              <w:rPr>
                                <w:spacing w:val="-3"/>
                                <w:sz w:val="20"/>
                              </w:rPr>
                              <w:t>College</w:t>
                            </w:r>
                            <w:r>
                              <w:rPr>
                                <w:spacing w:val="-2"/>
                                <w:sz w:val="20"/>
                              </w:rPr>
                              <w:t>；剑桥的国王学院三一学院、数学桥、著名的老鹰酒馆（DNA</w:t>
                            </w:r>
                            <w:r>
                              <w:rPr>
                                <w:spacing w:val="-3"/>
                                <w:sz w:val="20"/>
                              </w:rPr>
                              <w:t xml:space="preserve"> 双螺旋结构发现地</w:t>
                            </w:r>
                            <w:r>
                              <w:rPr>
                                <w:sz w:val="20"/>
                              </w:rPr>
                              <w:t>）、达尔文故居等。</w:t>
                            </w:r>
                          </w:p>
                          <w:p w14:paraId="3CDDAFB7" w14:textId="77777777" w:rsidR="00C95157" w:rsidRDefault="00C95157">
                            <w:pPr>
                              <w:pStyle w:val="TableParagraph"/>
                              <w:spacing w:before="10"/>
                              <w:rPr>
                                <w:sz w:val="19"/>
                              </w:rPr>
                            </w:pPr>
                          </w:p>
                          <w:p w14:paraId="1FAAD4AD" w14:textId="77777777" w:rsidR="00C95157" w:rsidRDefault="00602DCA">
                            <w:pPr>
                              <w:pStyle w:val="TableParagraph"/>
                              <w:ind w:left="42"/>
                              <w:rPr>
                                <w:sz w:val="20"/>
                              </w:rPr>
                            </w:pPr>
                            <w:r>
                              <w:rPr>
                                <w:noProof/>
                                <w:sz w:val="20"/>
                                <w:lang w:val="en-US" w:bidi="ar-SA"/>
                              </w:rPr>
                              <w:drawing>
                                <wp:inline distT="0" distB="0" distL="0" distR="0" wp14:anchorId="189B7010" wp14:editId="1E26E5FD">
                                  <wp:extent cx="1817370" cy="1175385"/>
                                  <wp:effectExtent l="0" t="0" r="0" b="0"/>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6.jpeg"/>
                                          <pic:cNvPicPr>
                                            <a:picLocks noChangeAspect="1"/>
                                          </pic:cNvPicPr>
                                        </pic:nvPicPr>
                                        <pic:blipFill>
                                          <a:blip r:embed="rId29" cstate="print"/>
                                          <a:stretch>
                                            <a:fillRect/>
                                          </a:stretch>
                                        </pic:blipFill>
                                        <pic:spPr>
                                          <a:xfrm>
                                            <a:off x="0" y="0"/>
                                            <a:ext cx="1817752" cy="1175480"/>
                                          </a:xfrm>
                                          <a:prstGeom prst="rect">
                                            <a:avLst/>
                                          </a:prstGeom>
                                        </pic:spPr>
                                      </pic:pic>
                                    </a:graphicData>
                                  </a:graphic>
                                </wp:inline>
                              </w:drawing>
                            </w:r>
                            <w:r>
                              <w:rPr>
                                <w:rFonts w:ascii="Times New Roman"/>
                                <w:spacing w:val="22"/>
                                <w:sz w:val="20"/>
                              </w:rPr>
                              <w:t xml:space="preserve"> </w:t>
                            </w:r>
                            <w:r>
                              <w:rPr>
                                <w:noProof/>
                                <w:spacing w:val="22"/>
                                <w:sz w:val="20"/>
                                <w:lang w:val="en-US" w:bidi="ar-SA"/>
                              </w:rPr>
                              <w:drawing>
                                <wp:inline distT="0" distB="0" distL="0" distR="0" wp14:anchorId="5551DC06" wp14:editId="4072A61A">
                                  <wp:extent cx="3379470" cy="1142365"/>
                                  <wp:effectExtent l="0" t="0" r="0" b="0"/>
                                  <wp:docPr id="2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7.png"/>
                                          <pic:cNvPicPr>
                                            <a:picLocks noChangeAspect="1"/>
                                          </pic:cNvPicPr>
                                        </pic:nvPicPr>
                                        <pic:blipFill>
                                          <a:blip r:embed="rId30" cstate="print"/>
                                          <a:stretch>
                                            <a:fillRect/>
                                          </a:stretch>
                                        </pic:blipFill>
                                        <pic:spPr>
                                          <a:xfrm>
                                            <a:off x="0" y="0"/>
                                            <a:ext cx="3379927" cy="1142809"/>
                                          </a:xfrm>
                                          <a:prstGeom prst="rect">
                                            <a:avLst/>
                                          </a:prstGeom>
                                        </pic:spPr>
                                      </pic:pic>
                                    </a:graphicData>
                                  </a:graphic>
                                </wp:inline>
                              </w:drawing>
                            </w:r>
                          </w:p>
                          <w:p w14:paraId="77ADB87A" w14:textId="77777777" w:rsidR="00C95157" w:rsidRDefault="00C95157">
                            <w:pPr>
                              <w:pStyle w:val="TableParagraph"/>
                              <w:spacing w:before="9"/>
                              <w:rPr>
                                <w:sz w:val="21"/>
                              </w:rPr>
                            </w:pPr>
                          </w:p>
                        </w:tc>
                      </w:tr>
                      <w:tr w:rsidR="00C95157" w14:paraId="5FD77663" w14:textId="77777777">
                        <w:trPr>
                          <w:trHeight w:val="4463"/>
                          <w:tblCellSpacing w:w="25" w:type="dxa"/>
                        </w:trPr>
                        <w:tc>
                          <w:tcPr>
                            <w:tcW w:w="1607" w:type="dxa"/>
                            <w:tcBorders>
                              <w:left w:val="nil"/>
                              <w:bottom w:val="nil"/>
                            </w:tcBorders>
                            <w:shd w:val="clear" w:color="auto" w:fill="526894"/>
                          </w:tcPr>
                          <w:p w14:paraId="18661DB5" w14:textId="77777777" w:rsidR="00C95157" w:rsidRDefault="00C95157">
                            <w:pPr>
                              <w:pStyle w:val="TableParagraph"/>
                              <w:rPr>
                                <w:sz w:val="26"/>
                              </w:rPr>
                            </w:pPr>
                          </w:p>
                          <w:p w14:paraId="208E6FA3" w14:textId="77777777" w:rsidR="00C95157" w:rsidRDefault="00C95157">
                            <w:pPr>
                              <w:pStyle w:val="TableParagraph"/>
                              <w:rPr>
                                <w:sz w:val="26"/>
                              </w:rPr>
                            </w:pPr>
                          </w:p>
                          <w:p w14:paraId="135D939D" w14:textId="77777777" w:rsidR="00C95157" w:rsidRDefault="00C95157">
                            <w:pPr>
                              <w:pStyle w:val="TableParagraph"/>
                              <w:rPr>
                                <w:sz w:val="26"/>
                              </w:rPr>
                            </w:pPr>
                          </w:p>
                          <w:p w14:paraId="07F4A7E2" w14:textId="77777777" w:rsidR="00C95157" w:rsidRDefault="00C95157">
                            <w:pPr>
                              <w:pStyle w:val="TableParagraph"/>
                              <w:spacing w:before="2"/>
                              <w:rPr>
                                <w:sz w:val="37"/>
                              </w:rPr>
                            </w:pPr>
                          </w:p>
                          <w:p w14:paraId="4FD94545" w14:textId="77777777" w:rsidR="00C95157" w:rsidRDefault="00602DCA">
                            <w:pPr>
                              <w:pStyle w:val="TableParagraph"/>
                              <w:ind w:left="189"/>
                              <w:rPr>
                                <w:b/>
                                <w:sz w:val="20"/>
                              </w:rPr>
                            </w:pPr>
                            <w:r>
                              <w:rPr>
                                <w:b/>
                                <w:color w:val="FFFFFF"/>
                                <w:sz w:val="20"/>
                              </w:rPr>
                              <w:t>校外人文考察</w:t>
                            </w:r>
                          </w:p>
                        </w:tc>
                        <w:tc>
                          <w:tcPr>
                            <w:tcW w:w="8408" w:type="dxa"/>
                            <w:tcBorders>
                              <w:bottom w:val="nil"/>
                              <w:right w:val="nil"/>
                            </w:tcBorders>
                            <w:shd w:val="clear" w:color="auto" w:fill="F1F1F1"/>
                          </w:tcPr>
                          <w:p w14:paraId="5D433C6F" w14:textId="77777777" w:rsidR="00C95157" w:rsidRDefault="00602DCA">
                            <w:pPr>
                              <w:pStyle w:val="TableParagraph"/>
                              <w:numPr>
                                <w:ilvl w:val="0"/>
                                <w:numId w:val="5"/>
                              </w:numPr>
                              <w:tabs>
                                <w:tab w:val="left" w:pos="333"/>
                              </w:tabs>
                              <w:spacing w:before="142" w:line="285" w:lineRule="auto"/>
                              <w:ind w:right="161" w:firstLine="0"/>
                              <w:rPr>
                                <w:sz w:val="20"/>
                              </w:rPr>
                            </w:pPr>
                            <w:r>
                              <w:rPr>
                                <w:spacing w:val="-9"/>
                                <w:sz w:val="20"/>
                              </w:rPr>
                              <w:t>游览泰晤士河风光、大本钟，乘坐伦敦眼，游览英国皇家官邸白金汉宫，首相府唐宁街十号参访世界上历史最悠久、规模最宏伟的大英博物馆；</w:t>
                            </w:r>
                          </w:p>
                          <w:p w14:paraId="77725C64" w14:textId="77777777" w:rsidR="00C95157" w:rsidRDefault="00602DCA">
                            <w:pPr>
                              <w:pStyle w:val="TableParagraph"/>
                              <w:numPr>
                                <w:ilvl w:val="0"/>
                                <w:numId w:val="5"/>
                              </w:numPr>
                              <w:tabs>
                                <w:tab w:val="left" w:pos="333"/>
                              </w:tabs>
                              <w:spacing w:before="4"/>
                              <w:ind w:left="333"/>
                              <w:rPr>
                                <w:sz w:val="20"/>
                              </w:rPr>
                            </w:pPr>
                            <w:r>
                              <w:rPr>
                                <w:sz w:val="20"/>
                              </w:rPr>
                              <w:t>游览丘吉尔庄园或温莎城堡、莎士比亚故居。</w:t>
                            </w:r>
                          </w:p>
                          <w:p w14:paraId="794F6202" w14:textId="77777777" w:rsidR="00C95157" w:rsidRDefault="00C95157">
                            <w:pPr>
                              <w:pStyle w:val="TableParagraph"/>
                              <w:rPr>
                                <w:sz w:val="20"/>
                              </w:rPr>
                            </w:pPr>
                          </w:p>
                          <w:p w14:paraId="756FE654" w14:textId="77777777" w:rsidR="00C95157" w:rsidRDefault="00C95157">
                            <w:pPr>
                              <w:pStyle w:val="TableParagraph"/>
                              <w:spacing w:before="18"/>
                              <w:rPr>
                                <w:sz w:val="10"/>
                              </w:rPr>
                            </w:pPr>
                          </w:p>
                          <w:p w14:paraId="60E40B3E" w14:textId="77777777" w:rsidR="00C95157" w:rsidRDefault="00602DCA">
                            <w:pPr>
                              <w:pStyle w:val="TableParagraph"/>
                              <w:ind w:left="49" w:right="-15"/>
                              <w:rPr>
                                <w:sz w:val="20"/>
                              </w:rPr>
                            </w:pPr>
                            <w:r>
                              <w:rPr>
                                <w:noProof/>
                                <w:sz w:val="20"/>
                                <w:lang w:val="en-US" w:bidi="ar-SA"/>
                              </w:rPr>
                              <w:drawing>
                                <wp:inline distT="0" distB="0" distL="0" distR="0" wp14:anchorId="095AF7B5" wp14:editId="01DDA071">
                                  <wp:extent cx="1780540" cy="1395095"/>
                                  <wp:effectExtent l="0" t="0" r="0" b="0"/>
                                  <wp:docPr id="2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8.jpeg"/>
                                          <pic:cNvPicPr>
                                            <a:picLocks noChangeAspect="1"/>
                                          </pic:cNvPicPr>
                                        </pic:nvPicPr>
                                        <pic:blipFill>
                                          <a:blip r:embed="rId31" cstate="print"/>
                                          <a:stretch>
                                            <a:fillRect/>
                                          </a:stretch>
                                        </pic:blipFill>
                                        <pic:spPr>
                                          <a:xfrm>
                                            <a:off x="0" y="0"/>
                                            <a:ext cx="1781128" cy="1395603"/>
                                          </a:xfrm>
                                          <a:prstGeom prst="rect">
                                            <a:avLst/>
                                          </a:prstGeom>
                                        </pic:spPr>
                                      </pic:pic>
                                    </a:graphicData>
                                  </a:graphic>
                                </wp:inline>
                              </w:drawing>
                            </w:r>
                            <w:r>
                              <w:rPr>
                                <w:rFonts w:ascii="Times New Roman"/>
                                <w:spacing w:val="-31"/>
                                <w:sz w:val="20"/>
                              </w:rPr>
                              <w:t xml:space="preserve"> </w:t>
                            </w:r>
                            <w:r>
                              <w:rPr>
                                <w:noProof/>
                                <w:spacing w:val="-31"/>
                                <w:position w:val="8"/>
                                <w:sz w:val="20"/>
                                <w:lang w:val="en-US" w:bidi="ar-SA"/>
                              </w:rPr>
                              <w:drawing>
                                <wp:inline distT="0" distB="0" distL="0" distR="0" wp14:anchorId="2E60BFAE" wp14:editId="50A64BA1">
                                  <wp:extent cx="1742440" cy="1339850"/>
                                  <wp:effectExtent l="0" t="0" r="0" b="0"/>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9.jpeg"/>
                                          <pic:cNvPicPr>
                                            <a:picLocks noChangeAspect="1"/>
                                          </pic:cNvPicPr>
                                        </pic:nvPicPr>
                                        <pic:blipFill>
                                          <a:blip r:embed="rId32" cstate="print"/>
                                          <a:stretch>
                                            <a:fillRect/>
                                          </a:stretch>
                                        </pic:blipFill>
                                        <pic:spPr>
                                          <a:xfrm>
                                            <a:off x="0" y="0"/>
                                            <a:ext cx="1742670" cy="1340167"/>
                                          </a:xfrm>
                                          <a:prstGeom prst="rect">
                                            <a:avLst/>
                                          </a:prstGeom>
                                        </pic:spPr>
                                      </pic:pic>
                                    </a:graphicData>
                                  </a:graphic>
                                </wp:inline>
                              </w:drawing>
                            </w:r>
                            <w:r>
                              <w:rPr>
                                <w:rFonts w:ascii="Times New Roman"/>
                                <w:spacing w:val="35"/>
                                <w:position w:val="8"/>
                                <w:sz w:val="20"/>
                              </w:rPr>
                              <w:t xml:space="preserve"> </w:t>
                            </w:r>
                            <w:r>
                              <w:rPr>
                                <w:noProof/>
                                <w:spacing w:val="35"/>
                                <w:position w:val="5"/>
                                <w:sz w:val="20"/>
                                <w:lang w:val="en-US" w:bidi="ar-SA"/>
                              </w:rPr>
                              <w:drawing>
                                <wp:inline distT="0" distB="0" distL="0" distR="0" wp14:anchorId="16B05308" wp14:editId="056E10D5">
                                  <wp:extent cx="1674495" cy="1355725"/>
                                  <wp:effectExtent l="0" t="0" r="0" b="0"/>
                                  <wp:docPr id="3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0.jpeg"/>
                                          <pic:cNvPicPr>
                                            <a:picLocks noChangeAspect="1"/>
                                          </pic:cNvPicPr>
                                        </pic:nvPicPr>
                                        <pic:blipFill>
                                          <a:blip r:embed="rId33" cstate="print"/>
                                          <a:stretch>
                                            <a:fillRect/>
                                          </a:stretch>
                                        </pic:blipFill>
                                        <pic:spPr>
                                          <a:xfrm>
                                            <a:off x="0" y="0"/>
                                            <a:ext cx="1674618" cy="1355788"/>
                                          </a:xfrm>
                                          <a:prstGeom prst="rect">
                                            <a:avLst/>
                                          </a:prstGeom>
                                        </pic:spPr>
                                      </pic:pic>
                                    </a:graphicData>
                                  </a:graphic>
                                </wp:inline>
                              </w:drawing>
                            </w:r>
                          </w:p>
                          <w:p w14:paraId="27902490" w14:textId="77777777" w:rsidR="00C95157" w:rsidRDefault="00C95157">
                            <w:pPr>
                              <w:pStyle w:val="TableParagraph"/>
                              <w:spacing w:before="3"/>
                              <w:rPr>
                                <w:sz w:val="19"/>
                              </w:rPr>
                            </w:pPr>
                          </w:p>
                        </w:tc>
                      </w:tr>
                    </w:tbl>
                    <w:p w14:paraId="67E59824" w14:textId="77777777" w:rsidR="00C95157" w:rsidRDefault="00C95157">
                      <w:pPr>
                        <w:pStyle w:val="a3"/>
                      </w:pPr>
                    </w:p>
                  </w:txbxContent>
                </v:textbox>
                <w10:wrap anchorx="page" anchory="page"/>
              </v:shape>
            </w:pict>
          </mc:Fallback>
        </mc:AlternateContent>
      </w:r>
    </w:p>
    <w:p w14:paraId="5AB859A5" w14:textId="77777777" w:rsidR="00C95157" w:rsidRDefault="00C95157">
      <w:pPr>
        <w:pStyle w:val="a3"/>
        <w:rPr>
          <w:sz w:val="20"/>
        </w:rPr>
      </w:pPr>
    </w:p>
    <w:p w14:paraId="6D53E448" w14:textId="77777777" w:rsidR="00C95157" w:rsidRDefault="00C95157">
      <w:pPr>
        <w:pStyle w:val="a3"/>
        <w:rPr>
          <w:sz w:val="20"/>
        </w:rPr>
      </w:pPr>
    </w:p>
    <w:p w14:paraId="46699A16" w14:textId="77777777" w:rsidR="00C95157" w:rsidRDefault="00C95157">
      <w:pPr>
        <w:pStyle w:val="a3"/>
        <w:rPr>
          <w:sz w:val="20"/>
        </w:rPr>
      </w:pPr>
    </w:p>
    <w:p w14:paraId="5C49289D" w14:textId="77777777" w:rsidR="00C95157" w:rsidRDefault="00C95157">
      <w:pPr>
        <w:pStyle w:val="a3"/>
        <w:rPr>
          <w:sz w:val="20"/>
        </w:rPr>
      </w:pPr>
    </w:p>
    <w:p w14:paraId="7DA7FB14" w14:textId="77777777" w:rsidR="00C95157" w:rsidRDefault="00C95157">
      <w:pPr>
        <w:pStyle w:val="a3"/>
        <w:rPr>
          <w:sz w:val="20"/>
        </w:rPr>
      </w:pPr>
    </w:p>
    <w:p w14:paraId="30582B9F" w14:textId="77777777" w:rsidR="00C95157" w:rsidRDefault="00C95157">
      <w:pPr>
        <w:pStyle w:val="a3"/>
        <w:rPr>
          <w:sz w:val="20"/>
        </w:rPr>
      </w:pPr>
    </w:p>
    <w:p w14:paraId="418E4841" w14:textId="77777777" w:rsidR="00C95157" w:rsidRDefault="00C95157">
      <w:pPr>
        <w:pStyle w:val="a3"/>
        <w:rPr>
          <w:sz w:val="20"/>
        </w:rPr>
      </w:pPr>
    </w:p>
    <w:p w14:paraId="0A76C91F" w14:textId="77777777" w:rsidR="00C95157" w:rsidRDefault="00C95157">
      <w:pPr>
        <w:pStyle w:val="a3"/>
        <w:rPr>
          <w:sz w:val="20"/>
        </w:rPr>
      </w:pPr>
    </w:p>
    <w:p w14:paraId="0A0E6622" w14:textId="77777777" w:rsidR="00C95157" w:rsidRDefault="00C95157">
      <w:pPr>
        <w:pStyle w:val="a3"/>
        <w:rPr>
          <w:sz w:val="20"/>
        </w:rPr>
      </w:pPr>
    </w:p>
    <w:p w14:paraId="6570DED8" w14:textId="77777777" w:rsidR="00C95157" w:rsidRDefault="00C95157">
      <w:pPr>
        <w:pStyle w:val="a3"/>
        <w:rPr>
          <w:sz w:val="20"/>
        </w:rPr>
      </w:pPr>
    </w:p>
    <w:p w14:paraId="36220306" w14:textId="77777777" w:rsidR="00C95157" w:rsidRDefault="00C95157">
      <w:pPr>
        <w:pStyle w:val="a3"/>
        <w:rPr>
          <w:sz w:val="20"/>
        </w:rPr>
      </w:pPr>
    </w:p>
    <w:p w14:paraId="51DACF00" w14:textId="77777777" w:rsidR="00C95157" w:rsidRDefault="00C95157">
      <w:pPr>
        <w:pStyle w:val="a3"/>
        <w:rPr>
          <w:sz w:val="20"/>
        </w:rPr>
      </w:pPr>
    </w:p>
    <w:p w14:paraId="52441A53" w14:textId="77777777" w:rsidR="00C95157" w:rsidRDefault="00C95157">
      <w:pPr>
        <w:pStyle w:val="a3"/>
        <w:rPr>
          <w:sz w:val="20"/>
        </w:rPr>
      </w:pPr>
    </w:p>
    <w:p w14:paraId="19B2CE80" w14:textId="77777777" w:rsidR="00C95157" w:rsidRDefault="00C95157">
      <w:pPr>
        <w:pStyle w:val="a3"/>
        <w:rPr>
          <w:sz w:val="20"/>
        </w:rPr>
      </w:pPr>
    </w:p>
    <w:p w14:paraId="7BA8D100" w14:textId="77777777" w:rsidR="00C95157" w:rsidRDefault="00C95157">
      <w:pPr>
        <w:pStyle w:val="a3"/>
        <w:rPr>
          <w:sz w:val="20"/>
        </w:rPr>
      </w:pPr>
    </w:p>
    <w:p w14:paraId="1666D84D" w14:textId="77777777" w:rsidR="00C95157" w:rsidRDefault="00C95157">
      <w:pPr>
        <w:pStyle w:val="a3"/>
        <w:rPr>
          <w:sz w:val="20"/>
        </w:rPr>
      </w:pPr>
    </w:p>
    <w:p w14:paraId="0284B9A6" w14:textId="77777777" w:rsidR="00C95157" w:rsidRDefault="00C95157">
      <w:pPr>
        <w:pStyle w:val="a3"/>
        <w:rPr>
          <w:sz w:val="20"/>
        </w:rPr>
      </w:pPr>
    </w:p>
    <w:p w14:paraId="38D2C735" w14:textId="77777777" w:rsidR="00C95157" w:rsidRDefault="00C95157">
      <w:pPr>
        <w:pStyle w:val="a3"/>
        <w:rPr>
          <w:sz w:val="20"/>
        </w:rPr>
      </w:pPr>
    </w:p>
    <w:p w14:paraId="0931150D" w14:textId="77777777" w:rsidR="00C95157" w:rsidRDefault="00C95157">
      <w:pPr>
        <w:pStyle w:val="a3"/>
        <w:rPr>
          <w:sz w:val="20"/>
        </w:rPr>
      </w:pPr>
    </w:p>
    <w:p w14:paraId="3B014134" w14:textId="77777777" w:rsidR="00C95157" w:rsidRDefault="00C95157">
      <w:pPr>
        <w:pStyle w:val="a3"/>
        <w:rPr>
          <w:sz w:val="20"/>
        </w:rPr>
      </w:pPr>
    </w:p>
    <w:p w14:paraId="3A2F4B8C" w14:textId="77777777" w:rsidR="00C95157" w:rsidRDefault="00602DCA">
      <w:pPr>
        <w:spacing w:before="222"/>
        <w:ind w:right="506"/>
        <w:jc w:val="right"/>
        <w:rPr>
          <w:sz w:val="20"/>
        </w:rPr>
      </w:pPr>
      <w:r>
        <w:rPr>
          <w:w w:val="99"/>
          <w:sz w:val="20"/>
        </w:rPr>
        <w:t>，</w:t>
      </w:r>
    </w:p>
    <w:p w14:paraId="437203AA" w14:textId="77777777" w:rsidR="00C95157" w:rsidRDefault="00C95157">
      <w:pPr>
        <w:rPr>
          <w:sz w:val="26"/>
        </w:rPr>
      </w:pPr>
    </w:p>
    <w:p w14:paraId="08036761" w14:textId="77777777" w:rsidR="00C95157" w:rsidRDefault="00C95157">
      <w:pPr>
        <w:rPr>
          <w:sz w:val="26"/>
        </w:rPr>
      </w:pPr>
    </w:p>
    <w:p w14:paraId="05A1A6D2" w14:textId="77777777" w:rsidR="00C95157" w:rsidRDefault="00C95157">
      <w:pPr>
        <w:rPr>
          <w:sz w:val="26"/>
        </w:rPr>
      </w:pPr>
    </w:p>
    <w:p w14:paraId="25896AB5" w14:textId="77777777" w:rsidR="00C95157" w:rsidRDefault="00C95157">
      <w:pPr>
        <w:rPr>
          <w:sz w:val="26"/>
        </w:rPr>
      </w:pPr>
    </w:p>
    <w:p w14:paraId="23CF5FDF" w14:textId="77777777" w:rsidR="00C95157" w:rsidRDefault="00C95157">
      <w:pPr>
        <w:rPr>
          <w:sz w:val="26"/>
        </w:rPr>
      </w:pPr>
    </w:p>
    <w:p w14:paraId="659DB7BD" w14:textId="77777777" w:rsidR="00C95157" w:rsidRDefault="00C95157">
      <w:pPr>
        <w:rPr>
          <w:sz w:val="26"/>
        </w:rPr>
      </w:pPr>
    </w:p>
    <w:p w14:paraId="6E9EC3AB" w14:textId="77777777" w:rsidR="00C95157" w:rsidRDefault="00C95157">
      <w:pPr>
        <w:spacing w:before="5"/>
        <w:rPr>
          <w:sz w:val="24"/>
        </w:rPr>
      </w:pPr>
    </w:p>
    <w:p w14:paraId="5BC57A8B" w14:textId="77777777" w:rsidR="00C95157" w:rsidRDefault="00602DCA">
      <w:pPr>
        <w:ind w:right="506"/>
        <w:jc w:val="right"/>
        <w:rPr>
          <w:sz w:val="20"/>
        </w:rPr>
      </w:pPr>
      <w:r>
        <w:rPr>
          <w:w w:val="99"/>
          <w:sz w:val="20"/>
        </w:rPr>
        <w:t>，</w:t>
      </w:r>
    </w:p>
    <w:p w14:paraId="41FB176A" w14:textId="77777777" w:rsidR="00C95157" w:rsidRDefault="00C95157">
      <w:pPr>
        <w:jc w:val="right"/>
        <w:rPr>
          <w:sz w:val="20"/>
        </w:rPr>
        <w:sectPr w:rsidR="00C95157">
          <w:pgSz w:w="11910" w:h="16840"/>
          <w:pgMar w:top="1440" w:right="400" w:bottom="1300" w:left="460" w:header="0" w:footer="1117" w:gutter="0"/>
          <w:cols w:space="720"/>
        </w:sectPr>
      </w:pPr>
    </w:p>
    <w:tbl>
      <w:tblPr>
        <w:tblW w:w="0" w:type="auto"/>
        <w:tblCellSpacing w:w="25" w:type="dxa"/>
        <w:tblInd w:w="518" w:type="dxa"/>
        <w:tblLayout w:type="fixed"/>
        <w:tblCellMar>
          <w:left w:w="0" w:type="dxa"/>
          <w:right w:w="0" w:type="dxa"/>
        </w:tblCellMar>
        <w:tblLook w:val="04A0" w:firstRow="1" w:lastRow="0" w:firstColumn="1" w:lastColumn="0" w:noHBand="0" w:noVBand="1"/>
      </w:tblPr>
      <w:tblGrid>
        <w:gridCol w:w="1682"/>
        <w:gridCol w:w="8483"/>
      </w:tblGrid>
      <w:tr w:rsidR="00C95157" w14:paraId="5FB23C3E" w14:textId="77777777">
        <w:trPr>
          <w:trHeight w:val="3583"/>
          <w:tblCellSpacing w:w="25" w:type="dxa"/>
        </w:trPr>
        <w:tc>
          <w:tcPr>
            <w:tcW w:w="1607" w:type="dxa"/>
            <w:tcBorders>
              <w:top w:val="nil"/>
              <w:left w:val="nil"/>
            </w:tcBorders>
            <w:shd w:val="clear" w:color="auto" w:fill="526894"/>
          </w:tcPr>
          <w:p w14:paraId="58BE0D15" w14:textId="77777777" w:rsidR="00C95157" w:rsidRDefault="00C95157">
            <w:pPr>
              <w:pStyle w:val="TableParagraph"/>
              <w:rPr>
                <w:sz w:val="26"/>
              </w:rPr>
            </w:pPr>
          </w:p>
          <w:p w14:paraId="0E08B4BA" w14:textId="77777777" w:rsidR="00C95157" w:rsidRDefault="00C95157">
            <w:pPr>
              <w:pStyle w:val="TableParagraph"/>
              <w:rPr>
                <w:sz w:val="26"/>
              </w:rPr>
            </w:pPr>
          </w:p>
          <w:p w14:paraId="7F09EBBA" w14:textId="77777777" w:rsidR="00C95157" w:rsidRDefault="00C95157">
            <w:pPr>
              <w:pStyle w:val="TableParagraph"/>
              <w:rPr>
                <w:sz w:val="26"/>
              </w:rPr>
            </w:pPr>
          </w:p>
          <w:p w14:paraId="3AA54C8F" w14:textId="77777777" w:rsidR="00C95157" w:rsidRDefault="00C95157">
            <w:pPr>
              <w:pStyle w:val="TableParagraph"/>
              <w:spacing w:before="8"/>
              <w:rPr>
                <w:sz w:val="13"/>
              </w:rPr>
            </w:pPr>
          </w:p>
          <w:p w14:paraId="7276EBE1" w14:textId="77777777" w:rsidR="00C95157" w:rsidRDefault="00602DCA">
            <w:pPr>
              <w:pStyle w:val="TableParagraph"/>
              <w:spacing w:before="1"/>
              <w:ind w:left="385" w:right="382"/>
              <w:jc w:val="center"/>
              <w:rPr>
                <w:b/>
                <w:sz w:val="20"/>
              </w:rPr>
            </w:pPr>
            <w:r>
              <w:rPr>
                <w:b/>
                <w:color w:val="FFFFFF"/>
                <w:sz w:val="20"/>
              </w:rPr>
              <w:t>结业展示</w:t>
            </w:r>
          </w:p>
        </w:tc>
        <w:tc>
          <w:tcPr>
            <w:tcW w:w="8408" w:type="dxa"/>
            <w:tcBorders>
              <w:top w:val="nil"/>
              <w:right w:val="nil"/>
            </w:tcBorders>
            <w:shd w:val="clear" w:color="auto" w:fill="F1F1F1"/>
          </w:tcPr>
          <w:p w14:paraId="57440016" w14:textId="77777777" w:rsidR="00C95157" w:rsidRDefault="00602DCA">
            <w:pPr>
              <w:pStyle w:val="TableParagraph"/>
              <w:spacing w:before="148" w:line="285" w:lineRule="auto"/>
              <w:ind w:left="54" w:right="68" w:firstLine="398"/>
              <w:rPr>
                <w:sz w:val="20"/>
              </w:rPr>
            </w:pPr>
            <w:r>
              <w:rPr>
                <w:sz w:val="20"/>
              </w:rPr>
              <w:t>学生将以小组为单位进行结业 presentation，展示小组的选题及其研究成果。由评审团对各小组进行评审和提问，并评选出最优秀的团队，颁发最佳 presentation 奖项。</w:t>
            </w:r>
          </w:p>
          <w:p w14:paraId="66C434D1" w14:textId="77777777" w:rsidR="00C95157" w:rsidRDefault="00602DCA">
            <w:pPr>
              <w:pStyle w:val="TableParagraph"/>
              <w:ind w:left="9" w:right="-188"/>
              <w:rPr>
                <w:sz w:val="20"/>
              </w:rPr>
            </w:pPr>
            <w:r>
              <w:rPr>
                <w:noProof/>
                <w:sz w:val="20"/>
                <w:lang w:val="en-US" w:bidi="ar-SA"/>
              </w:rPr>
              <w:drawing>
                <wp:inline distT="0" distB="0" distL="0" distR="0" wp14:anchorId="4AAEA2F1" wp14:editId="28ADCF4B">
                  <wp:extent cx="5406390" cy="1333500"/>
                  <wp:effectExtent l="0" t="0" r="0" b="0"/>
                  <wp:docPr id="3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1.png"/>
                          <pic:cNvPicPr>
                            <a:picLocks noChangeAspect="1"/>
                          </pic:cNvPicPr>
                        </pic:nvPicPr>
                        <pic:blipFill>
                          <a:blip r:embed="rId34" cstate="print"/>
                          <a:stretch>
                            <a:fillRect/>
                          </a:stretch>
                        </pic:blipFill>
                        <pic:spPr>
                          <a:xfrm>
                            <a:off x="0" y="0"/>
                            <a:ext cx="5406623" cy="1333500"/>
                          </a:xfrm>
                          <a:prstGeom prst="rect">
                            <a:avLst/>
                          </a:prstGeom>
                        </pic:spPr>
                      </pic:pic>
                    </a:graphicData>
                  </a:graphic>
                </wp:inline>
              </w:drawing>
            </w:r>
          </w:p>
          <w:p w14:paraId="102B1430" w14:textId="77777777" w:rsidR="00C95157" w:rsidRDefault="00C95157">
            <w:pPr>
              <w:pStyle w:val="TableParagraph"/>
              <w:spacing w:before="11"/>
              <w:rPr>
                <w:sz w:val="27"/>
              </w:rPr>
            </w:pPr>
          </w:p>
        </w:tc>
      </w:tr>
      <w:tr w:rsidR="00C95157" w14:paraId="7388988B" w14:textId="77777777">
        <w:trPr>
          <w:trHeight w:val="9743"/>
          <w:tblCellSpacing w:w="25" w:type="dxa"/>
        </w:trPr>
        <w:tc>
          <w:tcPr>
            <w:tcW w:w="1607" w:type="dxa"/>
            <w:tcBorders>
              <w:left w:val="nil"/>
              <w:bottom w:val="nil"/>
            </w:tcBorders>
            <w:shd w:val="clear" w:color="auto" w:fill="526894"/>
          </w:tcPr>
          <w:p w14:paraId="53BE0950" w14:textId="77777777" w:rsidR="00C95157" w:rsidRDefault="00C95157">
            <w:pPr>
              <w:pStyle w:val="TableParagraph"/>
              <w:rPr>
                <w:sz w:val="26"/>
              </w:rPr>
            </w:pPr>
          </w:p>
          <w:p w14:paraId="3C782664" w14:textId="77777777" w:rsidR="00C95157" w:rsidRDefault="00C95157">
            <w:pPr>
              <w:pStyle w:val="TableParagraph"/>
              <w:rPr>
                <w:sz w:val="26"/>
              </w:rPr>
            </w:pPr>
          </w:p>
          <w:p w14:paraId="6865AC7B" w14:textId="77777777" w:rsidR="00C95157" w:rsidRDefault="00C95157">
            <w:pPr>
              <w:pStyle w:val="TableParagraph"/>
              <w:rPr>
                <w:sz w:val="26"/>
              </w:rPr>
            </w:pPr>
          </w:p>
          <w:p w14:paraId="1F96E8F1" w14:textId="77777777" w:rsidR="00C95157" w:rsidRDefault="00C95157">
            <w:pPr>
              <w:pStyle w:val="TableParagraph"/>
              <w:rPr>
                <w:sz w:val="26"/>
              </w:rPr>
            </w:pPr>
          </w:p>
          <w:p w14:paraId="7B731B7F" w14:textId="77777777" w:rsidR="00C95157" w:rsidRDefault="00C95157">
            <w:pPr>
              <w:pStyle w:val="TableParagraph"/>
              <w:rPr>
                <w:sz w:val="26"/>
              </w:rPr>
            </w:pPr>
          </w:p>
          <w:p w14:paraId="09F2CEF3" w14:textId="77777777" w:rsidR="00C95157" w:rsidRDefault="00C95157">
            <w:pPr>
              <w:pStyle w:val="TableParagraph"/>
              <w:rPr>
                <w:sz w:val="26"/>
              </w:rPr>
            </w:pPr>
          </w:p>
          <w:p w14:paraId="42FA04D6" w14:textId="77777777" w:rsidR="00C95157" w:rsidRDefault="00C95157">
            <w:pPr>
              <w:pStyle w:val="TableParagraph"/>
              <w:rPr>
                <w:sz w:val="26"/>
              </w:rPr>
            </w:pPr>
          </w:p>
          <w:p w14:paraId="0C98674D" w14:textId="77777777" w:rsidR="00C95157" w:rsidRDefault="00C95157">
            <w:pPr>
              <w:pStyle w:val="TableParagraph"/>
              <w:rPr>
                <w:sz w:val="26"/>
              </w:rPr>
            </w:pPr>
          </w:p>
          <w:p w14:paraId="4DBFBB7B" w14:textId="77777777" w:rsidR="00C95157" w:rsidRDefault="00C95157">
            <w:pPr>
              <w:pStyle w:val="TableParagraph"/>
              <w:rPr>
                <w:sz w:val="26"/>
              </w:rPr>
            </w:pPr>
          </w:p>
          <w:p w14:paraId="4F88349A" w14:textId="77777777" w:rsidR="00C95157" w:rsidRDefault="00C95157">
            <w:pPr>
              <w:pStyle w:val="TableParagraph"/>
              <w:spacing w:before="6"/>
              <w:rPr>
                <w:sz w:val="24"/>
              </w:rPr>
            </w:pPr>
          </w:p>
          <w:p w14:paraId="3756C665" w14:textId="77777777" w:rsidR="00C95157" w:rsidRDefault="00602DCA">
            <w:pPr>
              <w:pStyle w:val="TableParagraph"/>
              <w:ind w:left="385" w:right="382"/>
              <w:jc w:val="center"/>
              <w:rPr>
                <w:b/>
                <w:sz w:val="20"/>
              </w:rPr>
            </w:pPr>
            <w:r>
              <w:rPr>
                <w:b/>
                <w:color w:val="FFFFFF"/>
                <w:sz w:val="20"/>
              </w:rPr>
              <w:t>英式晚宴</w:t>
            </w:r>
          </w:p>
        </w:tc>
        <w:tc>
          <w:tcPr>
            <w:tcW w:w="8408" w:type="dxa"/>
            <w:tcBorders>
              <w:bottom w:val="nil"/>
              <w:right w:val="nil"/>
            </w:tcBorders>
            <w:shd w:val="clear" w:color="auto" w:fill="F1F1F1"/>
          </w:tcPr>
          <w:p w14:paraId="1705F15A" w14:textId="77777777" w:rsidR="00C95157" w:rsidRDefault="00602DCA">
            <w:pPr>
              <w:pStyle w:val="TableParagraph"/>
              <w:spacing w:before="142" w:line="285" w:lineRule="auto"/>
              <w:ind w:left="54" w:right="60" w:firstLine="398"/>
              <w:jc w:val="both"/>
              <w:rPr>
                <w:sz w:val="20"/>
              </w:rPr>
            </w:pPr>
            <w:r>
              <w:rPr>
                <w:spacing w:val="-7"/>
                <w:sz w:val="20"/>
              </w:rPr>
              <w:t xml:space="preserve">在 </w:t>
            </w:r>
            <w:r>
              <w:rPr>
                <w:sz w:val="20"/>
              </w:rPr>
              <w:t>16</w:t>
            </w:r>
            <w:r>
              <w:rPr>
                <w:spacing w:val="-9"/>
                <w:sz w:val="20"/>
              </w:rPr>
              <w:t xml:space="preserve"> 天的项目过程中，同学们将有机会参加牛津大学和剑桥大学学院传统的英式晚宴。牛</w:t>
            </w:r>
            <w:r>
              <w:rPr>
                <w:spacing w:val="-11"/>
                <w:sz w:val="20"/>
              </w:rPr>
              <w:t>津和剑桥有非常多新奇的体验，而校外人士最为向往的就是参加这种“</w:t>
            </w:r>
            <w:r>
              <w:rPr>
                <w:sz w:val="20"/>
              </w:rPr>
              <w:t>High-table dinner”的正式晚宴了。要知道，寻常的游客可以在某个特定时间内参观某个学院的建筑或者花园，却很难深入去了解学院的文化。</w:t>
            </w:r>
          </w:p>
          <w:p w14:paraId="5A08C94F" w14:textId="77777777" w:rsidR="00C95157" w:rsidRDefault="00602DCA">
            <w:pPr>
              <w:pStyle w:val="TableParagraph"/>
              <w:spacing w:before="4" w:line="285" w:lineRule="auto"/>
              <w:ind w:left="54" w:right="123" w:firstLine="398"/>
              <w:jc w:val="both"/>
              <w:rPr>
                <w:sz w:val="20"/>
              </w:rPr>
            </w:pPr>
            <w:r>
              <w:rPr>
                <w:sz w:val="20"/>
              </w:rPr>
              <w:t>牛津和剑桥的学院制，使得学院的重要性非常显著。而不同学院由于历史、建筑、制度、学科构成和学生家庭背景的不同，产生了各自不同的文化氛围。亲身体验牛津和剑桥的晚宴， 将有助于大家感受和理解英国文化，特别是牛津和剑桥等高等学府的文脉、传统和气度。</w:t>
            </w:r>
          </w:p>
          <w:p w14:paraId="1E1FBDB5" w14:textId="77777777" w:rsidR="00C95157" w:rsidRDefault="00C95157">
            <w:pPr>
              <w:pStyle w:val="TableParagraph"/>
              <w:rPr>
                <w:sz w:val="2"/>
              </w:rPr>
            </w:pPr>
          </w:p>
          <w:p w14:paraId="42BD92B5" w14:textId="77777777" w:rsidR="00C95157" w:rsidRDefault="00602DCA">
            <w:pPr>
              <w:pStyle w:val="TableParagraph"/>
              <w:ind w:left="35"/>
              <w:rPr>
                <w:sz w:val="20"/>
              </w:rPr>
            </w:pPr>
            <w:r>
              <w:rPr>
                <w:noProof/>
                <w:sz w:val="20"/>
                <w:lang w:val="en-US" w:bidi="ar-SA"/>
              </w:rPr>
              <w:drawing>
                <wp:inline distT="0" distB="0" distL="0" distR="0" wp14:anchorId="2EF63E9F" wp14:editId="37CD3374">
                  <wp:extent cx="2494280" cy="1581785"/>
                  <wp:effectExtent l="0" t="0" r="0" b="0"/>
                  <wp:docPr id="3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2.jpeg"/>
                          <pic:cNvPicPr>
                            <a:picLocks noChangeAspect="1"/>
                          </pic:cNvPicPr>
                        </pic:nvPicPr>
                        <pic:blipFill>
                          <a:blip r:embed="rId35" cstate="print"/>
                          <a:stretch>
                            <a:fillRect/>
                          </a:stretch>
                        </pic:blipFill>
                        <pic:spPr>
                          <a:xfrm>
                            <a:off x="0" y="0"/>
                            <a:ext cx="2494788" cy="1581912"/>
                          </a:xfrm>
                          <a:prstGeom prst="rect">
                            <a:avLst/>
                          </a:prstGeom>
                        </pic:spPr>
                      </pic:pic>
                    </a:graphicData>
                  </a:graphic>
                </wp:inline>
              </w:drawing>
            </w:r>
            <w:r>
              <w:rPr>
                <w:rFonts w:ascii="Times New Roman"/>
                <w:spacing w:val="86"/>
                <w:sz w:val="20"/>
              </w:rPr>
              <w:t xml:space="preserve"> </w:t>
            </w:r>
            <w:r>
              <w:rPr>
                <w:noProof/>
                <w:spacing w:val="86"/>
                <w:position w:val="2"/>
                <w:sz w:val="20"/>
                <w:lang w:val="en-US" w:bidi="ar-SA"/>
              </w:rPr>
              <w:drawing>
                <wp:inline distT="0" distB="0" distL="0" distR="0" wp14:anchorId="563BACE0" wp14:editId="4A63EF02">
                  <wp:extent cx="2479040" cy="1570990"/>
                  <wp:effectExtent l="0" t="0" r="0" b="0"/>
                  <wp:docPr id="3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3.jpeg"/>
                          <pic:cNvPicPr>
                            <a:picLocks noChangeAspect="1"/>
                          </pic:cNvPicPr>
                        </pic:nvPicPr>
                        <pic:blipFill>
                          <a:blip r:embed="rId36" cstate="print"/>
                          <a:stretch>
                            <a:fillRect/>
                          </a:stretch>
                        </pic:blipFill>
                        <pic:spPr>
                          <a:xfrm>
                            <a:off x="0" y="0"/>
                            <a:ext cx="2479548" cy="1571244"/>
                          </a:xfrm>
                          <a:prstGeom prst="rect">
                            <a:avLst/>
                          </a:prstGeom>
                        </pic:spPr>
                      </pic:pic>
                    </a:graphicData>
                  </a:graphic>
                </wp:inline>
              </w:drawing>
            </w:r>
          </w:p>
          <w:p w14:paraId="7DB20E4E" w14:textId="77777777" w:rsidR="00C95157" w:rsidRDefault="00C95157">
            <w:pPr>
              <w:pStyle w:val="TableParagraph"/>
              <w:rPr>
                <w:sz w:val="20"/>
              </w:rPr>
            </w:pPr>
          </w:p>
          <w:p w14:paraId="32DBBD66" w14:textId="77777777" w:rsidR="00C95157" w:rsidRDefault="00C95157">
            <w:pPr>
              <w:pStyle w:val="TableParagraph"/>
              <w:spacing w:before="4"/>
              <w:rPr>
                <w:sz w:val="12"/>
              </w:rPr>
            </w:pPr>
          </w:p>
          <w:p w14:paraId="32FDBDA9" w14:textId="77777777" w:rsidR="00C95157" w:rsidRDefault="00602DCA">
            <w:pPr>
              <w:pStyle w:val="TableParagraph"/>
              <w:ind w:left="69"/>
              <w:rPr>
                <w:sz w:val="20"/>
              </w:rPr>
            </w:pPr>
            <w:r>
              <w:rPr>
                <w:noProof/>
                <w:sz w:val="20"/>
                <w:lang w:val="en-US" w:bidi="ar-SA"/>
              </w:rPr>
              <w:drawing>
                <wp:inline distT="0" distB="0" distL="0" distR="0" wp14:anchorId="76D4ED33" wp14:editId="619CB6AF">
                  <wp:extent cx="2494280" cy="1671320"/>
                  <wp:effectExtent l="0" t="0" r="0" b="0"/>
                  <wp:docPr id="3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4.jpeg"/>
                          <pic:cNvPicPr>
                            <a:picLocks noChangeAspect="1"/>
                          </pic:cNvPicPr>
                        </pic:nvPicPr>
                        <pic:blipFill>
                          <a:blip r:embed="rId37" cstate="print"/>
                          <a:stretch>
                            <a:fillRect/>
                          </a:stretch>
                        </pic:blipFill>
                        <pic:spPr>
                          <a:xfrm>
                            <a:off x="0" y="0"/>
                            <a:ext cx="2494787" cy="1671827"/>
                          </a:xfrm>
                          <a:prstGeom prst="rect">
                            <a:avLst/>
                          </a:prstGeom>
                        </pic:spPr>
                      </pic:pic>
                    </a:graphicData>
                  </a:graphic>
                </wp:inline>
              </w:drawing>
            </w:r>
            <w:r>
              <w:rPr>
                <w:rFonts w:ascii="Times New Roman"/>
                <w:spacing w:val="89"/>
                <w:sz w:val="20"/>
              </w:rPr>
              <w:t xml:space="preserve"> </w:t>
            </w:r>
            <w:r>
              <w:rPr>
                <w:noProof/>
                <w:spacing w:val="89"/>
                <w:sz w:val="20"/>
                <w:lang w:val="en-US" w:bidi="ar-SA"/>
              </w:rPr>
              <w:drawing>
                <wp:inline distT="0" distB="0" distL="0" distR="0" wp14:anchorId="54194CD6" wp14:editId="69A591D8">
                  <wp:extent cx="2520315" cy="1671320"/>
                  <wp:effectExtent l="0" t="0" r="0" b="0"/>
                  <wp:docPr id="4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5.jpeg"/>
                          <pic:cNvPicPr>
                            <a:picLocks noChangeAspect="1"/>
                          </pic:cNvPicPr>
                        </pic:nvPicPr>
                        <pic:blipFill>
                          <a:blip r:embed="rId38" cstate="print"/>
                          <a:stretch>
                            <a:fillRect/>
                          </a:stretch>
                        </pic:blipFill>
                        <pic:spPr>
                          <a:xfrm>
                            <a:off x="0" y="0"/>
                            <a:ext cx="2520767" cy="1671827"/>
                          </a:xfrm>
                          <a:prstGeom prst="rect">
                            <a:avLst/>
                          </a:prstGeom>
                        </pic:spPr>
                      </pic:pic>
                    </a:graphicData>
                  </a:graphic>
                </wp:inline>
              </w:drawing>
            </w:r>
          </w:p>
          <w:p w14:paraId="4B61BA6F" w14:textId="77777777" w:rsidR="00C95157" w:rsidRDefault="00C95157">
            <w:pPr>
              <w:pStyle w:val="TableParagraph"/>
              <w:rPr>
                <w:sz w:val="20"/>
              </w:rPr>
            </w:pPr>
          </w:p>
          <w:p w14:paraId="7F3A1D72" w14:textId="77777777" w:rsidR="00C95157" w:rsidRDefault="00C95157">
            <w:pPr>
              <w:pStyle w:val="TableParagraph"/>
              <w:spacing w:before="7"/>
              <w:rPr>
                <w:sz w:val="24"/>
              </w:rPr>
            </w:pPr>
          </w:p>
        </w:tc>
      </w:tr>
    </w:tbl>
    <w:p w14:paraId="5A510FB2" w14:textId="77777777" w:rsidR="00C95157" w:rsidRDefault="00C95157">
      <w:pPr>
        <w:rPr>
          <w:sz w:val="24"/>
        </w:rPr>
        <w:sectPr w:rsidR="00C95157">
          <w:pgSz w:w="11910" w:h="16840"/>
          <w:pgMar w:top="1440" w:right="400" w:bottom="1300" w:left="460" w:header="0" w:footer="1117" w:gutter="0"/>
          <w:cols w:space="720"/>
        </w:sectPr>
      </w:pPr>
    </w:p>
    <w:p w14:paraId="72D3FB99" w14:textId="77777777" w:rsidR="00C95157" w:rsidRDefault="00602DCA">
      <w:pPr>
        <w:pStyle w:val="a3"/>
        <w:spacing w:before="22"/>
        <w:ind w:left="2976" w:right="3033"/>
        <w:jc w:val="center"/>
      </w:pPr>
      <w:r>
        <w:rPr>
          <w:color w:val="9B2C1F"/>
        </w:rPr>
        <w:lastRenderedPageBreak/>
        <w:t>四、项目日程</w:t>
      </w:r>
    </w:p>
    <w:p w14:paraId="496817EA" w14:textId="77777777" w:rsidR="00C95157" w:rsidRDefault="00C95157">
      <w:pPr>
        <w:pStyle w:val="a3"/>
        <w:rPr>
          <w:sz w:val="32"/>
        </w:rPr>
      </w:pPr>
    </w:p>
    <w:p w14:paraId="396A4540" w14:textId="77777777" w:rsidR="00C95157" w:rsidRDefault="00602DCA">
      <w:pPr>
        <w:spacing w:before="1"/>
        <w:ind w:left="1774"/>
        <w:rPr>
          <w:rFonts w:ascii="宋体" w:eastAsia="宋体"/>
          <w:b/>
        </w:rPr>
      </w:pPr>
      <w:r>
        <w:rPr>
          <w:rFonts w:ascii="宋体" w:eastAsia="宋体" w:hint="eastAsia"/>
          <w:b/>
          <w:color w:val="FF0000"/>
        </w:rPr>
        <w:t>备注：本课表仅作为参考样表（上课形式），实际课表将依据文理科学科进行分类</w:t>
      </w:r>
    </w:p>
    <w:p w14:paraId="3CEF688A" w14:textId="77777777" w:rsidR="00C95157" w:rsidRDefault="00C95157">
      <w:pPr>
        <w:pStyle w:val="a3"/>
        <w:rPr>
          <w:sz w:val="20"/>
        </w:rPr>
      </w:pPr>
    </w:p>
    <w:p w14:paraId="478A4A21" w14:textId="77777777" w:rsidR="00C95157" w:rsidRDefault="00C95157">
      <w:pPr>
        <w:pStyle w:val="a3"/>
        <w:rPr>
          <w:sz w:val="20"/>
        </w:rPr>
      </w:pPr>
    </w:p>
    <w:p w14:paraId="1F4A9F38" w14:textId="77777777" w:rsidR="00C95157" w:rsidRDefault="00C95157">
      <w:pPr>
        <w:pStyle w:val="a3"/>
        <w:spacing w:before="3"/>
        <w:rPr>
          <w:sz w:val="23"/>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29"/>
        <w:gridCol w:w="330"/>
        <w:gridCol w:w="1243"/>
        <w:gridCol w:w="2057"/>
        <w:gridCol w:w="299"/>
        <w:gridCol w:w="1685"/>
        <w:gridCol w:w="474"/>
        <w:gridCol w:w="1212"/>
        <w:gridCol w:w="357"/>
        <w:gridCol w:w="2370"/>
      </w:tblGrid>
      <w:tr w:rsidR="00C95157" w14:paraId="57E7F0AF" w14:textId="77777777">
        <w:trPr>
          <w:trHeight w:val="740"/>
        </w:trPr>
        <w:tc>
          <w:tcPr>
            <w:tcW w:w="729" w:type="dxa"/>
            <w:shd w:val="clear" w:color="auto" w:fill="FFCC00"/>
          </w:tcPr>
          <w:p w14:paraId="0CCAE8E9" w14:textId="77777777" w:rsidR="00C95157" w:rsidRDefault="00602DCA">
            <w:pPr>
              <w:pStyle w:val="TableParagraph"/>
              <w:spacing w:before="91" w:line="307" w:lineRule="auto"/>
              <w:ind w:left="192" w:hanging="63"/>
              <w:rPr>
                <w:rFonts w:ascii="Calibri"/>
                <w:b/>
                <w:sz w:val="20"/>
              </w:rPr>
            </w:pPr>
            <w:r>
              <w:rPr>
                <w:rFonts w:ascii="Calibri"/>
                <w:b/>
                <w:w w:val="95"/>
                <w:sz w:val="20"/>
              </w:rPr>
              <w:t xml:space="preserve">Week </w:t>
            </w:r>
            <w:r>
              <w:rPr>
                <w:rFonts w:ascii="Calibri"/>
                <w:b/>
                <w:sz w:val="20"/>
              </w:rPr>
              <w:t>One</w:t>
            </w:r>
          </w:p>
        </w:tc>
        <w:tc>
          <w:tcPr>
            <w:tcW w:w="330" w:type="dxa"/>
            <w:vMerge w:val="restart"/>
            <w:shd w:val="clear" w:color="auto" w:fill="C00000"/>
          </w:tcPr>
          <w:p w14:paraId="5F55E3A5" w14:textId="77777777" w:rsidR="00C95157" w:rsidRDefault="00C95157">
            <w:pPr>
              <w:pStyle w:val="TableParagraph"/>
              <w:rPr>
                <w:rFonts w:ascii="宋体"/>
                <w:b/>
                <w:sz w:val="20"/>
              </w:rPr>
            </w:pPr>
          </w:p>
          <w:p w14:paraId="7D0B2933" w14:textId="77777777" w:rsidR="00C95157" w:rsidRDefault="00C95157">
            <w:pPr>
              <w:pStyle w:val="TableParagraph"/>
              <w:rPr>
                <w:rFonts w:ascii="宋体"/>
                <w:b/>
                <w:sz w:val="20"/>
              </w:rPr>
            </w:pPr>
          </w:p>
          <w:p w14:paraId="303877D3" w14:textId="77777777" w:rsidR="00C95157" w:rsidRDefault="00C95157">
            <w:pPr>
              <w:pStyle w:val="TableParagraph"/>
              <w:rPr>
                <w:rFonts w:ascii="宋体"/>
                <w:b/>
                <w:sz w:val="20"/>
              </w:rPr>
            </w:pPr>
          </w:p>
          <w:p w14:paraId="01599B85" w14:textId="77777777" w:rsidR="00C95157" w:rsidRDefault="00C95157">
            <w:pPr>
              <w:pStyle w:val="TableParagraph"/>
              <w:rPr>
                <w:rFonts w:ascii="宋体"/>
                <w:b/>
                <w:sz w:val="20"/>
              </w:rPr>
            </w:pPr>
          </w:p>
          <w:p w14:paraId="65AFE3D4" w14:textId="77777777" w:rsidR="00C95157" w:rsidRDefault="00C95157">
            <w:pPr>
              <w:pStyle w:val="TableParagraph"/>
              <w:rPr>
                <w:rFonts w:ascii="宋体"/>
                <w:b/>
                <w:sz w:val="20"/>
              </w:rPr>
            </w:pPr>
          </w:p>
          <w:p w14:paraId="27C423CB" w14:textId="77777777" w:rsidR="00C95157" w:rsidRDefault="00C95157">
            <w:pPr>
              <w:pStyle w:val="TableParagraph"/>
              <w:rPr>
                <w:rFonts w:ascii="宋体"/>
                <w:b/>
                <w:sz w:val="20"/>
              </w:rPr>
            </w:pPr>
          </w:p>
          <w:p w14:paraId="2A9DF7A4" w14:textId="77777777" w:rsidR="00C95157" w:rsidRDefault="00C95157">
            <w:pPr>
              <w:pStyle w:val="TableParagraph"/>
              <w:rPr>
                <w:rFonts w:ascii="宋体"/>
                <w:b/>
                <w:sz w:val="20"/>
              </w:rPr>
            </w:pPr>
          </w:p>
          <w:p w14:paraId="093220B4" w14:textId="77777777" w:rsidR="00C95157" w:rsidRDefault="00C95157">
            <w:pPr>
              <w:pStyle w:val="TableParagraph"/>
              <w:rPr>
                <w:rFonts w:ascii="宋体"/>
                <w:b/>
                <w:sz w:val="20"/>
              </w:rPr>
            </w:pPr>
          </w:p>
          <w:p w14:paraId="631D4FDD" w14:textId="77777777" w:rsidR="00C95157" w:rsidRDefault="00C95157">
            <w:pPr>
              <w:pStyle w:val="TableParagraph"/>
              <w:rPr>
                <w:rFonts w:ascii="宋体"/>
                <w:b/>
                <w:sz w:val="20"/>
              </w:rPr>
            </w:pPr>
          </w:p>
          <w:p w14:paraId="768DAD25" w14:textId="77777777" w:rsidR="00C95157" w:rsidRDefault="00C95157">
            <w:pPr>
              <w:pStyle w:val="TableParagraph"/>
              <w:rPr>
                <w:rFonts w:ascii="宋体"/>
                <w:b/>
                <w:sz w:val="20"/>
              </w:rPr>
            </w:pPr>
          </w:p>
          <w:p w14:paraId="343858CE" w14:textId="77777777" w:rsidR="00C95157" w:rsidRDefault="00C95157">
            <w:pPr>
              <w:pStyle w:val="TableParagraph"/>
              <w:rPr>
                <w:rFonts w:ascii="宋体"/>
                <w:b/>
                <w:sz w:val="20"/>
              </w:rPr>
            </w:pPr>
          </w:p>
          <w:p w14:paraId="70B3B41E" w14:textId="77777777" w:rsidR="00C95157" w:rsidRDefault="00C95157">
            <w:pPr>
              <w:pStyle w:val="TableParagraph"/>
              <w:rPr>
                <w:rFonts w:ascii="宋体"/>
                <w:b/>
                <w:sz w:val="20"/>
              </w:rPr>
            </w:pPr>
          </w:p>
          <w:p w14:paraId="3911E892" w14:textId="77777777" w:rsidR="00C95157" w:rsidRDefault="00C95157">
            <w:pPr>
              <w:pStyle w:val="TableParagraph"/>
              <w:rPr>
                <w:rFonts w:ascii="宋体"/>
                <w:b/>
                <w:sz w:val="20"/>
              </w:rPr>
            </w:pPr>
          </w:p>
          <w:p w14:paraId="7F1404AC" w14:textId="77777777" w:rsidR="00C95157" w:rsidRDefault="00C95157">
            <w:pPr>
              <w:pStyle w:val="TableParagraph"/>
              <w:spacing w:before="11"/>
              <w:rPr>
                <w:rFonts w:ascii="宋体"/>
                <w:b/>
                <w:sz w:val="24"/>
              </w:rPr>
            </w:pPr>
          </w:p>
          <w:p w14:paraId="3E04404F" w14:textId="77777777" w:rsidR="00C95157" w:rsidRDefault="00602DCA">
            <w:pPr>
              <w:pStyle w:val="TableParagraph"/>
              <w:spacing w:line="292" w:lineRule="auto"/>
              <w:ind w:left="104" w:right="92" w:firstLine="2"/>
              <w:jc w:val="both"/>
              <w:rPr>
                <w:rFonts w:ascii="Calibri"/>
                <w:sz w:val="21"/>
              </w:rPr>
            </w:pPr>
            <w:r>
              <w:rPr>
                <w:rFonts w:ascii="Calibri"/>
                <w:color w:val="FFFFFF"/>
                <w:sz w:val="21"/>
              </w:rPr>
              <w:t>B R E A K F A S T</w:t>
            </w:r>
          </w:p>
        </w:tc>
        <w:tc>
          <w:tcPr>
            <w:tcW w:w="3300" w:type="dxa"/>
            <w:gridSpan w:val="2"/>
            <w:shd w:val="clear" w:color="auto" w:fill="FFC000"/>
          </w:tcPr>
          <w:p w14:paraId="4423DA0F" w14:textId="77777777" w:rsidR="00C95157" w:rsidRDefault="00C95157">
            <w:pPr>
              <w:pStyle w:val="TableParagraph"/>
              <w:spacing w:before="3"/>
              <w:rPr>
                <w:rFonts w:ascii="宋体"/>
                <w:b/>
                <w:sz w:val="19"/>
              </w:rPr>
            </w:pPr>
          </w:p>
          <w:p w14:paraId="2E71569B" w14:textId="77777777" w:rsidR="00C95157" w:rsidRDefault="00602DCA">
            <w:pPr>
              <w:pStyle w:val="TableParagraph"/>
              <w:ind w:left="140" w:right="132"/>
              <w:jc w:val="center"/>
              <w:rPr>
                <w:rFonts w:ascii="Calibri"/>
                <w:b/>
                <w:sz w:val="20"/>
              </w:rPr>
            </w:pPr>
            <w:r>
              <w:rPr>
                <w:rFonts w:ascii="Calibri"/>
                <w:b/>
                <w:sz w:val="20"/>
              </w:rPr>
              <w:t>Morning</w:t>
            </w:r>
          </w:p>
        </w:tc>
        <w:tc>
          <w:tcPr>
            <w:tcW w:w="299" w:type="dxa"/>
            <w:vMerge w:val="restart"/>
            <w:shd w:val="clear" w:color="auto" w:fill="C00000"/>
          </w:tcPr>
          <w:p w14:paraId="4D143407" w14:textId="77777777" w:rsidR="00C95157" w:rsidRDefault="00C95157">
            <w:pPr>
              <w:pStyle w:val="TableParagraph"/>
              <w:rPr>
                <w:rFonts w:ascii="宋体"/>
                <w:b/>
                <w:sz w:val="20"/>
              </w:rPr>
            </w:pPr>
          </w:p>
          <w:p w14:paraId="1B1CC178" w14:textId="77777777" w:rsidR="00C95157" w:rsidRDefault="00C95157">
            <w:pPr>
              <w:pStyle w:val="TableParagraph"/>
              <w:rPr>
                <w:rFonts w:ascii="宋体"/>
                <w:b/>
                <w:sz w:val="20"/>
              </w:rPr>
            </w:pPr>
          </w:p>
          <w:p w14:paraId="3936D2AA" w14:textId="77777777" w:rsidR="00C95157" w:rsidRDefault="00C95157">
            <w:pPr>
              <w:pStyle w:val="TableParagraph"/>
              <w:rPr>
                <w:rFonts w:ascii="宋体"/>
                <w:b/>
                <w:sz w:val="20"/>
              </w:rPr>
            </w:pPr>
          </w:p>
          <w:p w14:paraId="073C94D6" w14:textId="77777777" w:rsidR="00C95157" w:rsidRDefault="00C95157">
            <w:pPr>
              <w:pStyle w:val="TableParagraph"/>
              <w:rPr>
                <w:rFonts w:ascii="宋体"/>
                <w:b/>
                <w:sz w:val="20"/>
              </w:rPr>
            </w:pPr>
          </w:p>
          <w:p w14:paraId="3A267763" w14:textId="77777777" w:rsidR="00C95157" w:rsidRDefault="00C95157">
            <w:pPr>
              <w:pStyle w:val="TableParagraph"/>
              <w:rPr>
                <w:rFonts w:ascii="宋体"/>
                <w:b/>
                <w:sz w:val="20"/>
              </w:rPr>
            </w:pPr>
          </w:p>
          <w:p w14:paraId="70BED9CB" w14:textId="77777777" w:rsidR="00C95157" w:rsidRDefault="00C95157">
            <w:pPr>
              <w:pStyle w:val="TableParagraph"/>
              <w:rPr>
                <w:rFonts w:ascii="宋体"/>
                <w:b/>
                <w:sz w:val="20"/>
              </w:rPr>
            </w:pPr>
          </w:p>
          <w:p w14:paraId="64B62FDD" w14:textId="77777777" w:rsidR="00C95157" w:rsidRDefault="00C95157">
            <w:pPr>
              <w:pStyle w:val="TableParagraph"/>
              <w:rPr>
                <w:rFonts w:ascii="宋体"/>
                <w:b/>
                <w:sz w:val="20"/>
              </w:rPr>
            </w:pPr>
          </w:p>
          <w:p w14:paraId="3C571983" w14:textId="77777777" w:rsidR="00C95157" w:rsidRDefault="00C95157">
            <w:pPr>
              <w:pStyle w:val="TableParagraph"/>
              <w:rPr>
                <w:rFonts w:ascii="宋体"/>
                <w:b/>
                <w:sz w:val="20"/>
              </w:rPr>
            </w:pPr>
          </w:p>
          <w:p w14:paraId="747A8377" w14:textId="77777777" w:rsidR="00C95157" w:rsidRDefault="00C95157">
            <w:pPr>
              <w:pStyle w:val="TableParagraph"/>
              <w:rPr>
                <w:rFonts w:ascii="宋体"/>
                <w:b/>
                <w:sz w:val="20"/>
              </w:rPr>
            </w:pPr>
          </w:p>
          <w:p w14:paraId="1B125402" w14:textId="77777777" w:rsidR="00C95157" w:rsidRDefault="00C95157">
            <w:pPr>
              <w:pStyle w:val="TableParagraph"/>
              <w:rPr>
                <w:rFonts w:ascii="宋体"/>
                <w:b/>
                <w:sz w:val="20"/>
              </w:rPr>
            </w:pPr>
          </w:p>
          <w:p w14:paraId="292D9A3C" w14:textId="77777777" w:rsidR="00C95157" w:rsidRDefault="00C95157">
            <w:pPr>
              <w:pStyle w:val="TableParagraph"/>
              <w:rPr>
                <w:rFonts w:ascii="宋体"/>
                <w:b/>
                <w:sz w:val="20"/>
              </w:rPr>
            </w:pPr>
          </w:p>
          <w:p w14:paraId="5582AA8A" w14:textId="77777777" w:rsidR="00C95157" w:rsidRDefault="00C95157">
            <w:pPr>
              <w:pStyle w:val="TableParagraph"/>
              <w:rPr>
                <w:rFonts w:ascii="宋体"/>
                <w:b/>
                <w:sz w:val="20"/>
              </w:rPr>
            </w:pPr>
          </w:p>
          <w:p w14:paraId="10D5598F" w14:textId="77777777" w:rsidR="00C95157" w:rsidRDefault="00C95157">
            <w:pPr>
              <w:pStyle w:val="TableParagraph"/>
              <w:rPr>
                <w:rFonts w:ascii="宋体"/>
                <w:b/>
                <w:sz w:val="20"/>
              </w:rPr>
            </w:pPr>
          </w:p>
          <w:p w14:paraId="63D98C3A" w14:textId="77777777" w:rsidR="00C95157" w:rsidRDefault="00C95157">
            <w:pPr>
              <w:pStyle w:val="TableParagraph"/>
              <w:rPr>
                <w:rFonts w:ascii="宋体"/>
                <w:b/>
                <w:sz w:val="20"/>
              </w:rPr>
            </w:pPr>
          </w:p>
          <w:p w14:paraId="2BE57FA3" w14:textId="77777777" w:rsidR="00C95157" w:rsidRDefault="00C95157">
            <w:pPr>
              <w:pStyle w:val="TableParagraph"/>
              <w:rPr>
                <w:rFonts w:ascii="宋体"/>
                <w:b/>
                <w:sz w:val="20"/>
              </w:rPr>
            </w:pPr>
          </w:p>
          <w:p w14:paraId="1E5E5FA4" w14:textId="77777777" w:rsidR="00C95157" w:rsidRDefault="00C95157">
            <w:pPr>
              <w:pStyle w:val="TableParagraph"/>
              <w:rPr>
                <w:rFonts w:ascii="宋体"/>
                <w:b/>
                <w:sz w:val="20"/>
              </w:rPr>
            </w:pPr>
          </w:p>
          <w:p w14:paraId="2587DEBC" w14:textId="77777777" w:rsidR="00C95157" w:rsidRDefault="00602DCA">
            <w:pPr>
              <w:pStyle w:val="TableParagraph"/>
              <w:spacing w:before="179" w:line="307" w:lineRule="auto"/>
              <w:ind w:left="84" w:right="74" w:firstLine="21"/>
              <w:jc w:val="both"/>
              <w:rPr>
                <w:rFonts w:ascii="Calibri"/>
                <w:sz w:val="20"/>
              </w:rPr>
            </w:pPr>
            <w:r>
              <w:rPr>
                <w:rFonts w:ascii="Calibri"/>
                <w:color w:val="FFFFFF"/>
                <w:sz w:val="20"/>
              </w:rPr>
              <w:t>L U N</w:t>
            </w:r>
            <w:r>
              <w:rPr>
                <w:rFonts w:ascii="Calibri"/>
                <w:color w:val="FFFFFF"/>
                <w:w w:val="99"/>
                <w:sz w:val="20"/>
              </w:rPr>
              <w:t xml:space="preserve"> </w:t>
            </w:r>
            <w:r>
              <w:rPr>
                <w:rFonts w:ascii="Calibri"/>
                <w:color w:val="FFFFFF"/>
                <w:sz w:val="20"/>
              </w:rPr>
              <w:t>C H</w:t>
            </w:r>
          </w:p>
        </w:tc>
        <w:tc>
          <w:tcPr>
            <w:tcW w:w="3371" w:type="dxa"/>
            <w:gridSpan w:val="3"/>
            <w:shd w:val="clear" w:color="auto" w:fill="FFC000"/>
          </w:tcPr>
          <w:p w14:paraId="6878A910" w14:textId="77777777" w:rsidR="00C95157" w:rsidRDefault="00C95157">
            <w:pPr>
              <w:pStyle w:val="TableParagraph"/>
              <w:spacing w:before="3"/>
              <w:rPr>
                <w:rFonts w:ascii="宋体"/>
                <w:b/>
                <w:sz w:val="19"/>
              </w:rPr>
            </w:pPr>
          </w:p>
          <w:p w14:paraId="77FAB1B0" w14:textId="77777777" w:rsidR="00C95157" w:rsidRDefault="00602DCA">
            <w:pPr>
              <w:pStyle w:val="TableParagraph"/>
              <w:ind w:left="48" w:right="34"/>
              <w:jc w:val="center"/>
              <w:rPr>
                <w:rFonts w:ascii="Calibri"/>
                <w:b/>
                <w:sz w:val="20"/>
              </w:rPr>
            </w:pPr>
            <w:r>
              <w:rPr>
                <w:rFonts w:ascii="Calibri"/>
                <w:b/>
                <w:sz w:val="20"/>
              </w:rPr>
              <w:t>Afternoon</w:t>
            </w:r>
          </w:p>
        </w:tc>
        <w:tc>
          <w:tcPr>
            <w:tcW w:w="357" w:type="dxa"/>
            <w:vMerge w:val="restart"/>
            <w:shd w:val="clear" w:color="auto" w:fill="C00000"/>
          </w:tcPr>
          <w:p w14:paraId="677F95D6" w14:textId="77777777" w:rsidR="00C95157" w:rsidRDefault="00C95157">
            <w:pPr>
              <w:pStyle w:val="TableParagraph"/>
              <w:rPr>
                <w:rFonts w:ascii="宋体"/>
                <w:b/>
                <w:sz w:val="20"/>
              </w:rPr>
            </w:pPr>
          </w:p>
          <w:p w14:paraId="24A417F9" w14:textId="77777777" w:rsidR="00C95157" w:rsidRDefault="00C95157">
            <w:pPr>
              <w:pStyle w:val="TableParagraph"/>
              <w:rPr>
                <w:rFonts w:ascii="宋体"/>
                <w:b/>
                <w:sz w:val="20"/>
              </w:rPr>
            </w:pPr>
          </w:p>
          <w:p w14:paraId="46386E25" w14:textId="77777777" w:rsidR="00C95157" w:rsidRDefault="00C95157">
            <w:pPr>
              <w:pStyle w:val="TableParagraph"/>
              <w:rPr>
                <w:rFonts w:ascii="宋体"/>
                <w:b/>
                <w:sz w:val="20"/>
              </w:rPr>
            </w:pPr>
          </w:p>
          <w:p w14:paraId="7DE64E3D" w14:textId="77777777" w:rsidR="00C95157" w:rsidRDefault="00C95157">
            <w:pPr>
              <w:pStyle w:val="TableParagraph"/>
              <w:rPr>
                <w:rFonts w:ascii="宋体"/>
                <w:b/>
                <w:sz w:val="20"/>
              </w:rPr>
            </w:pPr>
          </w:p>
          <w:p w14:paraId="07548156" w14:textId="77777777" w:rsidR="00C95157" w:rsidRDefault="00C95157">
            <w:pPr>
              <w:pStyle w:val="TableParagraph"/>
              <w:rPr>
                <w:rFonts w:ascii="宋体"/>
                <w:b/>
                <w:sz w:val="20"/>
              </w:rPr>
            </w:pPr>
          </w:p>
          <w:p w14:paraId="4FF2676E" w14:textId="77777777" w:rsidR="00C95157" w:rsidRDefault="00C95157">
            <w:pPr>
              <w:pStyle w:val="TableParagraph"/>
              <w:rPr>
                <w:rFonts w:ascii="宋体"/>
                <w:b/>
                <w:sz w:val="20"/>
              </w:rPr>
            </w:pPr>
          </w:p>
          <w:p w14:paraId="2176C0BA" w14:textId="77777777" w:rsidR="00C95157" w:rsidRDefault="00C95157">
            <w:pPr>
              <w:pStyle w:val="TableParagraph"/>
              <w:rPr>
                <w:rFonts w:ascii="宋体"/>
                <w:b/>
                <w:sz w:val="20"/>
              </w:rPr>
            </w:pPr>
          </w:p>
          <w:p w14:paraId="63CC6A46" w14:textId="77777777" w:rsidR="00C95157" w:rsidRDefault="00C95157">
            <w:pPr>
              <w:pStyle w:val="TableParagraph"/>
              <w:rPr>
                <w:rFonts w:ascii="宋体"/>
                <w:b/>
                <w:sz w:val="20"/>
              </w:rPr>
            </w:pPr>
          </w:p>
          <w:p w14:paraId="3415DCF1" w14:textId="77777777" w:rsidR="00C95157" w:rsidRDefault="00C95157">
            <w:pPr>
              <w:pStyle w:val="TableParagraph"/>
              <w:rPr>
                <w:rFonts w:ascii="宋体"/>
                <w:b/>
                <w:sz w:val="20"/>
              </w:rPr>
            </w:pPr>
          </w:p>
          <w:p w14:paraId="45C9D767" w14:textId="77777777" w:rsidR="00C95157" w:rsidRDefault="00C95157">
            <w:pPr>
              <w:pStyle w:val="TableParagraph"/>
              <w:rPr>
                <w:rFonts w:ascii="宋体"/>
                <w:b/>
                <w:sz w:val="20"/>
              </w:rPr>
            </w:pPr>
          </w:p>
          <w:p w14:paraId="6B5959B1" w14:textId="77777777" w:rsidR="00C95157" w:rsidRDefault="00C95157">
            <w:pPr>
              <w:pStyle w:val="TableParagraph"/>
              <w:rPr>
                <w:rFonts w:ascii="宋体"/>
                <w:b/>
                <w:sz w:val="20"/>
              </w:rPr>
            </w:pPr>
          </w:p>
          <w:p w14:paraId="5DD2BBE2" w14:textId="77777777" w:rsidR="00C95157" w:rsidRDefault="00C95157">
            <w:pPr>
              <w:pStyle w:val="TableParagraph"/>
              <w:rPr>
                <w:rFonts w:ascii="宋体"/>
                <w:b/>
                <w:sz w:val="20"/>
              </w:rPr>
            </w:pPr>
          </w:p>
          <w:p w14:paraId="787EAC2F" w14:textId="77777777" w:rsidR="00C95157" w:rsidRDefault="00C95157">
            <w:pPr>
              <w:pStyle w:val="TableParagraph"/>
              <w:rPr>
                <w:rFonts w:ascii="宋体"/>
                <w:b/>
                <w:sz w:val="20"/>
              </w:rPr>
            </w:pPr>
          </w:p>
          <w:p w14:paraId="2EA0742C" w14:textId="77777777" w:rsidR="00C95157" w:rsidRDefault="00C95157">
            <w:pPr>
              <w:pStyle w:val="TableParagraph"/>
              <w:rPr>
                <w:rFonts w:ascii="宋体"/>
                <w:b/>
                <w:sz w:val="20"/>
              </w:rPr>
            </w:pPr>
          </w:p>
          <w:p w14:paraId="5C958171" w14:textId="77777777" w:rsidR="00C95157" w:rsidRDefault="00C95157">
            <w:pPr>
              <w:pStyle w:val="TableParagraph"/>
              <w:rPr>
                <w:rFonts w:ascii="宋体"/>
                <w:b/>
                <w:sz w:val="20"/>
              </w:rPr>
            </w:pPr>
          </w:p>
          <w:p w14:paraId="6E93B480" w14:textId="77777777" w:rsidR="00C95157" w:rsidRDefault="00C95157">
            <w:pPr>
              <w:pStyle w:val="TableParagraph"/>
              <w:spacing w:before="10"/>
              <w:rPr>
                <w:rFonts w:ascii="宋体"/>
                <w:b/>
                <w:sz w:val="21"/>
              </w:rPr>
            </w:pPr>
          </w:p>
          <w:p w14:paraId="33807448" w14:textId="77777777" w:rsidR="00C95157" w:rsidRDefault="00602DCA">
            <w:pPr>
              <w:pStyle w:val="TableParagraph"/>
              <w:spacing w:line="307" w:lineRule="auto"/>
              <w:ind w:left="112" w:right="103" w:firstLine="4"/>
              <w:jc w:val="both"/>
              <w:rPr>
                <w:rFonts w:ascii="Calibri"/>
                <w:sz w:val="20"/>
              </w:rPr>
            </w:pPr>
            <w:r>
              <w:rPr>
                <w:rFonts w:ascii="Calibri"/>
                <w:color w:val="FFFFFF"/>
                <w:sz w:val="20"/>
              </w:rPr>
              <w:t>D I N N E R</w:t>
            </w:r>
          </w:p>
        </w:tc>
        <w:tc>
          <w:tcPr>
            <w:tcW w:w="2370" w:type="dxa"/>
            <w:shd w:val="clear" w:color="auto" w:fill="FFC000"/>
          </w:tcPr>
          <w:p w14:paraId="61F9C9A4" w14:textId="77777777" w:rsidR="00C95157" w:rsidRDefault="00C95157">
            <w:pPr>
              <w:pStyle w:val="TableParagraph"/>
              <w:spacing w:before="3"/>
              <w:rPr>
                <w:rFonts w:ascii="宋体"/>
                <w:b/>
                <w:sz w:val="19"/>
              </w:rPr>
            </w:pPr>
          </w:p>
          <w:p w14:paraId="46B99077" w14:textId="77777777" w:rsidR="00C95157" w:rsidRDefault="00602DCA">
            <w:pPr>
              <w:pStyle w:val="TableParagraph"/>
              <w:ind w:left="260" w:right="248"/>
              <w:jc w:val="center"/>
              <w:rPr>
                <w:rFonts w:ascii="Calibri"/>
                <w:b/>
                <w:sz w:val="20"/>
              </w:rPr>
            </w:pPr>
            <w:r>
              <w:rPr>
                <w:rFonts w:ascii="Calibri"/>
                <w:b/>
                <w:sz w:val="20"/>
              </w:rPr>
              <w:t>Evening</w:t>
            </w:r>
          </w:p>
        </w:tc>
      </w:tr>
      <w:tr w:rsidR="00C95157" w14:paraId="64B3CFD5" w14:textId="77777777">
        <w:trPr>
          <w:trHeight w:val="792"/>
        </w:trPr>
        <w:tc>
          <w:tcPr>
            <w:tcW w:w="729" w:type="dxa"/>
          </w:tcPr>
          <w:p w14:paraId="7809400A" w14:textId="77777777" w:rsidR="00C95157" w:rsidRDefault="00602DCA">
            <w:pPr>
              <w:pStyle w:val="TableParagraph"/>
              <w:spacing w:before="92"/>
              <w:ind w:right="128"/>
              <w:jc w:val="right"/>
              <w:rPr>
                <w:rFonts w:ascii="Calibri"/>
                <w:sz w:val="20"/>
              </w:rPr>
            </w:pPr>
            <w:r>
              <w:rPr>
                <w:rFonts w:ascii="Calibri"/>
                <w:sz w:val="20"/>
              </w:rPr>
              <w:t>Day 1</w:t>
            </w:r>
          </w:p>
        </w:tc>
        <w:tc>
          <w:tcPr>
            <w:tcW w:w="330" w:type="dxa"/>
            <w:vMerge/>
            <w:tcBorders>
              <w:top w:val="nil"/>
            </w:tcBorders>
            <w:shd w:val="clear" w:color="auto" w:fill="C00000"/>
          </w:tcPr>
          <w:p w14:paraId="15EAB101" w14:textId="77777777" w:rsidR="00C95157" w:rsidRDefault="00C95157">
            <w:pPr>
              <w:rPr>
                <w:sz w:val="2"/>
                <w:szCs w:val="2"/>
              </w:rPr>
            </w:pPr>
          </w:p>
        </w:tc>
        <w:tc>
          <w:tcPr>
            <w:tcW w:w="3300" w:type="dxa"/>
            <w:gridSpan w:val="2"/>
          </w:tcPr>
          <w:p w14:paraId="67952018" w14:textId="77777777" w:rsidR="00C95157" w:rsidRDefault="00C95157">
            <w:pPr>
              <w:pStyle w:val="TableParagraph"/>
              <w:spacing w:before="11"/>
              <w:rPr>
                <w:rFonts w:ascii="宋体"/>
                <w:b/>
                <w:sz w:val="20"/>
              </w:rPr>
            </w:pPr>
          </w:p>
          <w:p w14:paraId="5EFD236A" w14:textId="77777777" w:rsidR="00C95157" w:rsidRDefault="00602DCA">
            <w:pPr>
              <w:pStyle w:val="TableParagraph"/>
              <w:ind w:left="144" w:right="132"/>
              <w:jc w:val="center"/>
              <w:rPr>
                <w:rFonts w:ascii="Calibri"/>
                <w:sz w:val="21"/>
              </w:rPr>
            </w:pPr>
            <w:r>
              <w:rPr>
                <w:rFonts w:ascii="Calibri"/>
                <w:sz w:val="21"/>
              </w:rPr>
              <w:t>Arrival</w:t>
            </w:r>
          </w:p>
        </w:tc>
        <w:tc>
          <w:tcPr>
            <w:tcW w:w="299" w:type="dxa"/>
            <w:vMerge/>
            <w:tcBorders>
              <w:top w:val="nil"/>
            </w:tcBorders>
            <w:shd w:val="clear" w:color="auto" w:fill="C00000"/>
          </w:tcPr>
          <w:p w14:paraId="30448C86" w14:textId="77777777" w:rsidR="00C95157" w:rsidRDefault="00C95157">
            <w:pPr>
              <w:rPr>
                <w:sz w:val="2"/>
                <w:szCs w:val="2"/>
              </w:rPr>
            </w:pPr>
          </w:p>
        </w:tc>
        <w:tc>
          <w:tcPr>
            <w:tcW w:w="3371" w:type="dxa"/>
            <w:gridSpan w:val="3"/>
          </w:tcPr>
          <w:p w14:paraId="50CFC38D" w14:textId="77777777" w:rsidR="00C95157" w:rsidRDefault="00C95157">
            <w:pPr>
              <w:pStyle w:val="TableParagraph"/>
              <w:spacing w:before="11"/>
              <w:rPr>
                <w:rFonts w:ascii="宋体"/>
                <w:b/>
                <w:sz w:val="20"/>
              </w:rPr>
            </w:pPr>
          </w:p>
          <w:p w14:paraId="4D8DCE04" w14:textId="77777777" w:rsidR="00C95157" w:rsidRDefault="00602DCA">
            <w:pPr>
              <w:pStyle w:val="TableParagraph"/>
              <w:ind w:left="817"/>
              <w:rPr>
                <w:rFonts w:ascii="Calibri"/>
                <w:sz w:val="21"/>
              </w:rPr>
            </w:pPr>
            <w:r>
              <w:rPr>
                <w:rFonts w:ascii="Calibri"/>
                <w:sz w:val="21"/>
              </w:rPr>
              <w:t>Check in/orientation</w:t>
            </w:r>
          </w:p>
        </w:tc>
        <w:tc>
          <w:tcPr>
            <w:tcW w:w="357" w:type="dxa"/>
            <w:vMerge/>
            <w:tcBorders>
              <w:top w:val="nil"/>
            </w:tcBorders>
            <w:shd w:val="clear" w:color="auto" w:fill="C00000"/>
          </w:tcPr>
          <w:p w14:paraId="54254878" w14:textId="77777777" w:rsidR="00C95157" w:rsidRDefault="00C95157">
            <w:pPr>
              <w:rPr>
                <w:sz w:val="2"/>
                <w:szCs w:val="2"/>
              </w:rPr>
            </w:pPr>
          </w:p>
        </w:tc>
        <w:tc>
          <w:tcPr>
            <w:tcW w:w="2370" w:type="dxa"/>
          </w:tcPr>
          <w:p w14:paraId="3559F557" w14:textId="77777777" w:rsidR="00C95157" w:rsidRDefault="00C95157">
            <w:pPr>
              <w:pStyle w:val="TableParagraph"/>
              <w:spacing w:before="11"/>
              <w:rPr>
                <w:rFonts w:ascii="宋体"/>
                <w:b/>
                <w:sz w:val="20"/>
              </w:rPr>
            </w:pPr>
          </w:p>
          <w:p w14:paraId="5725EAF6" w14:textId="77777777" w:rsidR="00C95157" w:rsidRDefault="00602DCA">
            <w:pPr>
              <w:pStyle w:val="TableParagraph"/>
              <w:ind w:left="262" w:right="248"/>
              <w:jc w:val="center"/>
              <w:rPr>
                <w:rFonts w:ascii="Calibri"/>
                <w:sz w:val="21"/>
              </w:rPr>
            </w:pPr>
            <w:r>
              <w:rPr>
                <w:rFonts w:ascii="Calibri"/>
                <w:sz w:val="21"/>
              </w:rPr>
              <w:t>Free Evening</w:t>
            </w:r>
          </w:p>
        </w:tc>
      </w:tr>
      <w:tr w:rsidR="00C95157" w14:paraId="3111B341" w14:textId="77777777">
        <w:trPr>
          <w:trHeight w:val="1364"/>
        </w:trPr>
        <w:tc>
          <w:tcPr>
            <w:tcW w:w="729" w:type="dxa"/>
            <w:shd w:val="clear" w:color="auto" w:fill="D6D6D6"/>
          </w:tcPr>
          <w:p w14:paraId="613910DE" w14:textId="77777777" w:rsidR="00C95157" w:rsidRDefault="00602DCA">
            <w:pPr>
              <w:pStyle w:val="TableParagraph"/>
              <w:spacing w:before="90"/>
              <w:ind w:right="128"/>
              <w:jc w:val="right"/>
              <w:rPr>
                <w:rFonts w:ascii="Calibri"/>
                <w:sz w:val="20"/>
              </w:rPr>
            </w:pPr>
            <w:r>
              <w:rPr>
                <w:rFonts w:ascii="Calibri"/>
                <w:sz w:val="20"/>
              </w:rPr>
              <w:t>Day 2</w:t>
            </w:r>
          </w:p>
        </w:tc>
        <w:tc>
          <w:tcPr>
            <w:tcW w:w="330" w:type="dxa"/>
            <w:vMerge/>
            <w:tcBorders>
              <w:top w:val="nil"/>
            </w:tcBorders>
            <w:shd w:val="clear" w:color="auto" w:fill="C00000"/>
          </w:tcPr>
          <w:p w14:paraId="65490377" w14:textId="77777777" w:rsidR="00C95157" w:rsidRDefault="00C95157">
            <w:pPr>
              <w:rPr>
                <w:sz w:val="2"/>
                <w:szCs w:val="2"/>
              </w:rPr>
            </w:pPr>
          </w:p>
        </w:tc>
        <w:tc>
          <w:tcPr>
            <w:tcW w:w="3300" w:type="dxa"/>
            <w:gridSpan w:val="2"/>
            <w:shd w:val="clear" w:color="auto" w:fill="D6D6D6"/>
          </w:tcPr>
          <w:p w14:paraId="3D16DEDF" w14:textId="77777777" w:rsidR="00C95157" w:rsidRPr="009F50B5" w:rsidRDefault="00602DCA">
            <w:pPr>
              <w:pStyle w:val="TableParagraph"/>
              <w:spacing w:before="86"/>
              <w:ind w:left="148" w:right="132"/>
              <w:jc w:val="center"/>
              <w:rPr>
                <w:rFonts w:ascii="Calibri"/>
                <w:sz w:val="21"/>
                <w:lang w:val="en-US"/>
              </w:rPr>
            </w:pPr>
            <w:r w:rsidRPr="009F50B5">
              <w:rPr>
                <w:rFonts w:ascii="Calibri"/>
                <w:sz w:val="21"/>
                <w:lang w:val="en-US"/>
              </w:rPr>
              <w:t>Welcome Ceremony</w:t>
            </w:r>
          </w:p>
          <w:p w14:paraId="3170E768" w14:textId="77777777" w:rsidR="00C95157" w:rsidRPr="009F50B5" w:rsidRDefault="00602DCA">
            <w:pPr>
              <w:pStyle w:val="TableParagraph"/>
              <w:spacing w:before="55" w:line="292" w:lineRule="auto"/>
              <w:ind w:left="157" w:right="132"/>
              <w:jc w:val="center"/>
              <w:rPr>
                <w:rFonts w:ascii="Calibri"/>
                <w:sz w:val="21"/>
                <w:lang w:val="en-US"/>
              </w:rPr>
            </w:pPr>
            <w:r w:rsidRPr="009F50B5">
              <w:rPr>
                <w:rFonts w:ascii="Calibri"/>
                <w:b/>
                <w:sz w:val="21"/>
                <w:lang w:val="en-US"/>
              </w:rPr>
              <w:t xml:space="preserve">Lecture: </w:t>
            </w:r>
            <w:r w:rsidRPr="009F50B5">
              <w:rPr>
                <w:rFonts w:ascii="Calibri"/>
                <w:sz w:val="21"/>
                <w:lang w:val="en-US"/>
              </w:rPr>
              <w:t>University of Cambridge history</w:t>
            </w:r>
          </w:p>
          <w:p w14:paraId="536A44D1" w14:textId="77777777" w:rsidR="00C95157" w:rsidRDefault="00602DCA">
            <w:pPr>
              <w:pStyle w:val="TableParagraph"/>
              <w:spacing w:line="255" w:lineRule="exact"/>
              <w:ind w:left="148" w:right="132"/>
              <w:jc w:val="center"/>
              <w:rPr>
                <w:rFonts w:ascii="Calibri"/>
                <w:sz w:val="21"/>
              </w:rPr>
            </w:pPr>
            <w:r>
              <w:rPr>
                <w:rFonts w:ascii="Calibri"/>
                <w:sz w:val="21"/>
              </w:rPr>
              <w:t>(university professor)</w:t>
            </w:r>
          </w:p>
        </w:tc>
        <w:tc>
          <w:tcPr>
            <w:tcW w:w="299" w:type="dxa"/>
            <w:vMerge/>
            <w:tcBorders>
              <w:top w:val="nil"/>
            </w:tcBorders>
            <w:shd w:val="clear" w:color="auto" w:fill="C00000"/>
          </w:tcPr>
          <w:p w14:paraId="2EDEDD12" w14:textId="77777777" w:rsidR="00C95157" w:rsidRDefault="00C95157">
            <w:pPr>
              <w:rPr>
                <w:sz w:val="2"/>
                <w:szCs w:val="2"/>
              </w:rPr>
            </w:pPr>
          </w:p>
        </w:tc>
        <w:tc>
          <w:tcPr>
            <w:tcW w:w="3371" w:type="dxa"/>
            <w:gridSpan w:val="3"/>
            <w:shd w:val="clear" w:color="auto" w:fill="D6D6D6"/>
          </w:tcPr>
          <w:p w14:paraId="36D3B888" w14:textId="77777777" w:rsidR="00C95157" w:rsidRPr="009F50B5" w:rsidRDefault="00C95157">
            <w:pPr>
              <w:pStyle w:val="TableParagraph"/>
              <w:rPr>
                <w:rFonts w:ascii="宋体"/>
                <w:b/>
                <w:sz w:val="20"/>
                <w:lang w:val="en-US"/>
              </w:rPr>
            </w:pPr>
          </w:p>
          <w:p w14:paraId="735B0DB3" w14:textId="77777777" w:rsidR="00C95157" w:rsidRPr="009F50B5" w:rsidRDefault="00602DCA">
            <w:pPr>
              <w:pStyle w:val="TableParagraph"/>
              <w:spacing w:before="141" w:line="292" w:lineRule="auto"/>
              <w:ind w:left="1373" w:hanging="1028"/>
              <w:rPr>
                <w:rFonts w:ascii="Calibri" w:hAnsi="Calibri"/>
                <w:sz w:val="21"/>
                <w:lang w:val="en-US"/>
              </w:rPr>
            </w:pPr>
            <w:r w:rsidRPr="009F50B5">
              <w:rPr>
                <w:rFonts w:ascii="Calibri" w:hAnsi="Calibri"/>
                <w:color w:val="6F2F9F"/>
                <w:sz w:val="21"/>
                <w:lang w:val="en-US"/>
              </w:rPr>
              <w:t>Cambridge Orientation &amp; King’s College</w:t>
            </w:r>
          </w:p>
        </w:tc>
        <w:tc>
          <w:tcPr>
            <w:tcW w:w="357" w:type="dxa"/>
            <w:vMerge/>
            <w:tcBorders>
              <w:top w:val="nil"/>
            </w:tcBorders>
            <w:shd w:val="clear" w:color="auto" w:fill="C00000"/>
          </w:tcPr>
          <w:p w14:paraId="07297322" w14:textId="77777777" w:rsidR="00C95157" w:rsidRPr="009F50B5" w:rsidRDefault="00C95157">
            <w:pPr>
              <w:rPr>
                <w:sz w:val="2"/>
                <w:szCs w:val="2"/>
                <w:lang w:val="en-US"/>
              </w:rPr>
            </w:pPr>
          </w:p>
        </w:tc>
        <w:tc>
          <w:tcPr>
            <w:tcW w:w="2370" w:type="dxa"/>
            <w:shd w:val="clear" w:color="auto" w:fill="D6D6D6"/>
          </w:tcPr>
          <w:p w14:paraId="5C32906E" w14:textId="77777777" w:rsidR="00C95157" w:rsidRPr="009F50B5" w:rsidRDefault="00C95157">
            <w:pPr>
              <w:pStyle w:val="TableParagraph"/>
              <w:rPr>
                <w:rFonts w:ascii="宋体"/>
                <w:b/>
                <w:sz w:val="20"/>
                <w:lang w:val="en-US"/>
              </w:rPr>
            </w:pPr>
          </w:p>
          <w:p w14:paraId="1ADBA4D4" w14:textId="77777777" w:rsidR="00C95157" w:rsidRPr="009F50B5" w:rsidRDefault="00C95157">
            <w:pPr>
              <w:pStyle w:val="TableParagraph"/>
              <w:spacing w:before="3"/>
              <w:rPr>
                <w:rFonts w:ascii="宋体"/>
                <w:b/>
                <w:sz w:val="23"/>
                <w:lang w:val="en-US"/>
              </w:rPr>
            </w:pPr>
          </w:p>
          <w:p w14:paraId="774F1CD3" w14:textId="77777777" w:rsidR="00C95157" w:rsidRDefault="00602DCA">
            <w:pPr>
              <w:pStyle w:val="TableParagraph"/>
              <w:ind w:left="264" w:right="245"/>
              <w:jc w:val="center"/>
              <w:rPr>
                <w:rFonts w:ascii="Calibri"/>
                <w:sz w:val="21"/>
              </w:rPr>
            </w:pPr>
            <w:r>
              <w:rPr>
                <w:rFonts w:ascii="Calibri"/>
                <w:sz w:val="21"/>
              </w:rPr>
              <w:t>Testing &amp; Placement</w:t>
            </w:r>
          </w:p>
        </w:tc>
      </w:tr>
      <w:tr w:rsidR="00C95157" w:rsidRPr="00074558" w14:paraId="003EDB68" w14:textId="77777777">
        <w:trPr>
          <w:trHeight w:val="1051"/>
        </w:trPr>
        <w:tc>
          <w:tcPr>
            <w:tcW w:w="729" w:type="dxa"/>
          </w:tcPr>
          <w:p w14:paraId="0F168DF9" w14:textId="77777777" w:rsidR="00C95157" w:rsidRDefault="00602DCA">
            <w:pPr>
              <w:pStyle w:val="TableParagraph"/>
              <w:spacing w:before="92"/>
              <w:ind w:right="128"/>
              <w:jc w:val="right"/>
              <w:rPr>
                <w:rFonts w:ascii="Calibri"/>
                <w:sz w:val="20"/>
              </w:rPr>
            </w:pPr>
            <w:r>
              <w:rPr>
                <w:rFonts w:ascii="Calibri"/>
                <w:sz w:val="20"/>
              </w:rPr>
              <w:t>Day 3</w:t>
            </w:r>
          </w:p>
        </w:tc>
        <w:tc>
          <w:tcPr>
            <w:tcW w:w="330" w:type="dxa"/>
            <w:vMerge/>
            <w:tcBorders>
              <w:top w:val="nil"/>
            </w:tcBorders>
            <w:shd w:val="clear" w:color="auto" w:fill="C00000"/>
          </w:tcPr>
          <w:p w14:paraId="6F513643" w14:textId="77777777" w:rsidR="00C95157" w:rsidRDefault="00C95157">
            <w:pPr>
              <w:rPr>
                <w:sz w:val="2"/>
                <w:szCs w:val="2"/>
              </w:rPr>
            </w:pPr>
          </w:p>
        </w:tc>
        <w:tc>
          <w:tcPr>
            <w:tcW w:w="1243" w:type="dxa"/>
          </w:tcPr>
          <w:p w14:paraId="199B9A02" w14:textId="77777777" w:rsidR="00C95157" w:rsidRDefault="00602DCA">
            <w:pPr>
              <w:pStyle w:val="TableParagraph"/>
              <w:spacing w:before="87"/>
              <w:ind w:left="135" w:right="127"/>
              <w:jc w:val="center"/>
              <w:rPr>
                <w:rFonts w:ascii="Calibri"/>
                <w:sz w:val="21"/>
              </w:rPr>
            </w:pPr>
            <w:r>
              <w:rPr>
                <w:rFonts w:ascii="Calibri"/>
                <w:sz w:val="21"/>
              </w:rPr>
              <w:t>9:00-9:45</w:t>
            </w:r>
          </w:p>
          <w:p w14:paraId="01700756" w14:textId="77777777" w:rsidR="00C95157" w:rsidRDefault="00602DCA">
            <w:pPr>
              <w:pStyle w:val="TableParagraph"/>
              <w:spacing w:before="56" w:line="292" w:lineRule="auto"/>
              <w:ind w:left="122" w:right="105" w:hanging="4"/>
              <w:jc w:val="center"/>
              <w:rPr>
                <w:rFonts w:ascii="Calibri"/>
                <w:sz w:val="21"/>
              </w:rPr>
            </w:pPr>
            <w:r>
              <w:rPr>
                <w:rFonts w:ascii="Calibri"/>
                <w:sz w:val="21"/>
              </w:rPr>
              <w:t xml:space="preserve">lecture </w:t>
            </w:r>
            <w:r>
              <w:rPr>
                <w:rFonts w:ascii="Calibri"/>
                <w:w w:val="95"/>
                <w:sz w:val="21"/>
              </w:rPr>
              <w:t>preparation</w:t>
            </w:r>
          </w:p>
        </w:tc>
        <w:tc>
          <w:tcPr>
            <w:tcW w:w="2057" w:type="dxa"/>
          </w:tcPr>
          <w:p w14:paraId="41D62218" w14:textId="77777777" w:rsidR="00C95157" w:rsidRPr="009F50B5" w:rsidRDefault="00602DCA">
            <w:pPr>
              <w:pStyle w:val="TableParagraph"/>
              <w:spacing w:before="87" w:line="292" w:lineRule="auto"/>
              <w:ind w:left="79" w:right="59"/>
              <w:jc w:val="center"/>
              <w:rPr>
                <w:rFonts w:ascii="Calibri"/>
                <w:sz w:val="21"/>
                <w:lang w:val="en-US"/>
              </w:rPr>
            </w:pPr>
            <w:r w:rsidRPr="009F50B5">
              <w:rPr>
                <w:rFonts w:ascii="Calibri"/>
                <w:b/>
                <w:sz w:val="21"/>
                <w:lang w:val="en-US"/>
              </w:rPr>
              <w:t xml:space="preserve">Lecture: </w:t>
            </w:r>
            <w:r w:rsidRPr="009F50B5">
              <w:rPr>
                <w:rFonts w:ascii="Calibri"/>
                <w:sz w:val="21"/>
                <w:lang w:val="en-US"/>
              </w:rPr>
              <w:t>Brexit and its impact on the UK (university professor)</w:t>
            </w:r>
          </w:p>
        </w:tc>
        <w:tc>
          <w:tcPr>
            <w:tcW w:w="299" w:type="dxa"/>
            <w:vMerge/>
            <w:tcBorders>
              <w:top w:val="nil"/>
            </w:tcBorders>
            <w:shd w:val="clear" w:color="auto" w:fill="C00000"/>
          </w:tcPr>
          <w:p w14:paraId="4EE6C0DF" w14:textId="77777777" w:rsidR="00C95157" w:rsidRPr="009F50B5" w:rsidRDefault="00C95157">
            <w:pPr>
              <w:rPr>
                <w:sz w:val="2"/>
                <w:szCs w:val="2"/>
                <w:lang w:val="en-US"/>
              </w:rPr>
            </w:pPr>
          </w:p>
        </w:tc>
        <w:tc>
          <w:tcPr>
            <w:tcW w:w="2159" w:type="dxa"/>
            <w:gridSpan w:val="2"/>
          </w:tcPr>
          <w:p w14:paraId="0581FB44" w14:textId="77777777" w:rsidR="00C95157" w:rsidRPr="009F50B5" w:rsidRDefault="00602DCA">
            <w:pPr>
              <w:pStyle w:val="TableParagraph"/>
              <w:spacing w:before="87"/>
              <w:ind w:left="112" w:right="68"/>
              <w:jc w:val="center"/>
              <w:rPr>
                <w:rFonts w:ascii="Calibri"/>
                <w:b/>
                <w:sz w:val="21"/>
                <w:lang w:val="en-US"/>
              </w:rPr>
            </w:pPr>
            <w:r w:rsidRPr="009F50B5">
              <w:rPr>
                <w:rFonts w:ascii="Calibri"/>
                <w:b/>
                <w:sz w:val="21"/>
                <w:lang w:val="en-US"/>
              </w:rPr>
              <w:t>14:00-16:00</w:t>
            </w:r>
          </w:p>
          <w:p w14:paraId="6691016B" w14:textId="77777777" w:rsidR="00C95157" w:rsidRPr="009F50B5" w:rsidRDefault="00602DCA">
            <w:pPr>
              <w:pStyle w:val="TableParagraph"/>
              <w:spacing w:before="56" w:line="292" w:lineRule="auto"/>
              <w:ind w:left="112" w:right="93"/>
              <w:jc w:val="center"/>
              <w:rPr>
                <w:rFonts w:ascii="Calibri"/>
                <w:sz w:val="21"/>
                <w:lang w:val="en-US"/>
              </w:rPr>
            </w:pPr>
            <w:r w:rsidRPr="009F50B5">
              <w:rPr>
                <w:rFonts w:ascii="Calibri"/>
                <w:b/>
                <w:sz w:val="21"/>
                <w:lang w:val="en-US"/>
              </w:rPr>
              <w:t xml:space="preserve">Lecture: </w:t>
            </w:r>
            <w:r w:rsidRPr="009F50B5">
              <w:rPr>
                <w:rFonts w:ascii="Calibri"/>
                <w:sz w:val="21"/>
                <w:lang w:val="en-US"/>
              </w:rPr>
              <w:t>Game Theory (university professor)</w:t>
            </w:r>
          </w:p>
        </w:tc>
        <w:tc>
          <w:tcPr>
            <w:tcW w:w="1212" w:type="dxa"/>
          </w:tcPr>
          <w:p w14:paraId="63F05C08" w14:textId="77777777" w:rsidR="00C95157" w:rsidRPr="009F50B5" w:rsidRDefault="00C95157">
            <w:pPr>
              <w:pStyle w:val="TableParagraph"/>
              <w:spacing w:before="12"/>
              <w:rPr>
                <w:rFonts w:ascii="宋体"/>
                <w:b/>
                <w:sz w:val="18"/>
                <w:lang w:val="en-US"/>
              </w:rPr>
            </w:pPr>
          </w:p>
          <w:p w14:paraId="170789E8" w14:textId="77777777" w:rsidR="00C95157" w:rsidRDefault="00602DCA">
            <w:pPr>
              <w:pStyle w:val="TableParagraph"/>
              <w:ind w:left="93"/>
              <w:rPr>
                <w:rFonts w:ascii="Calibri"/>
                <w:sz w:val="21"/>
              </w:rPr>
            </w:pPr>
            <w:r>
              <w:rPr>
                <w:rFonts w:ascii="Calibri"/>
                <w:sz w:val="21"/>
              </w:rPr>
              <w:t>16:30-18:00</w:t>
            </w:r>
          </w:p>
          <w:p w14:paraId="17424B72" w14:textId="77777777" w:rsidR="00C95157" w:rsidRDefault="00602DCA">
            <w:pPr>
              <w:pStyle w:val="TableParagraph"/>
              <w:spacing w:before="56"/>
              <w:ind w:left="184"/>
              <w:rPr>
                <w:rFonts w:ascii="Calibri"/>
                <w:sz w:val="21"/>
              </w:rPr>
            </w:pPr>
            <w:r>
              <w:rPr>
                <w:rFonts w:ascii="Calibri"/>
                <w:sz w:val="21"/>
              </w:rPr>
              <w:t>Free Time</w:t>
            </w:r>
          </w:p>
        </w:tc>
        <w:tc>
          <w:tcPr>
            <w:tcW w:w="357" w:type="dxa"/>
            <w:vMerge/>
            <w:tcBorders>
              <w:top w:val="nil"/>
            </w:tcBorders>
            <w:shd w:val="clear" w:color="auto" w:fill="C00000"/>
          </w:tcPr>
          <w:p w14:paraId="655516CC" w14:textId="77777777" w:rsidR="00C95157" w:rsidRDefault="00C95157">
            <w:pPr>
              <w:rPr>
                <w:sz w:val="2"/>
                <w:szCs w:val="2"/>
              </w:rPr>
            </w:pPr>
          </w:p>
        </w:tc>
        <w:tc>
          <w:tcPr>
            <w:tcW w:w="2370" w:type="dxa"/>
          </w:tcPr>
          <w:p w14:paraId="0C588DC5" w14:textId="77777777" w:rsidR="00C95157" w:rsidRPr="009F50B5" w:rsidRDefault="00C95157">
            <w:pPr>
              <w:pStyle w:val="TableParagraph"/>
              <w:rPr>
                <w:rFonts w:ascii="宋体"/>
                <w:b/>
                <w:sz w:val="20"/>
                <w:lang w:val="en-US"/>
              </w:rPr>
            </w:pPr>
          </w:p>
          <w:p w14:paraId="3C436322" w14:textId="77777777" w:rsidR="00C95157" w:rsidRPr="009F50B5" w:rsidRDefault="00602DCA">
            <w:pPr>
              <w:pStyle w:val="TableParagraph"/>
              <w:spacing w:before="143"/>
              <w:ind w:left="264" w:right="248"/>
              <w:jc w:val="center"/>
              <w:rPr>
                <w:rFonts w:ascii="Calibri"/>
                <w:sz w:val="21"/>
                <w:lang w:val="en-US"/>
              </w:rPr>
            </w:pPr>
            <w:r w:rsidRPr="009F50B5">
              <w:rPr>
                <w:rFonts w:ascii="Calibri"/>
                <w:sz w:val="21"/>
                <w:lang w:val="en-US"/>
              </w:rPr>
              <w:t>Visit to the Eagle Pub</w:t>
            </w:r>
          </w:p>
        </w:tc>
      </w:tr>
      <w:tr w:rsidR="00C95157" w:rsidRPr="00074558" w14:paraId="235B444C" w14:textId="77777777">
        <w:trPr>
          <w:trHeight w:val="1363"/>
        </w:trPr>
        <w:tc>
          <w:tcPr>
            <w:tcW w:w="729" w:type="dxa"/>
            <w:shd w:val="clear" w:color="auto" w:fill="D6D6D6"/>
          </w:tcPr>
          <w:p w14:paraId="0673E646" w14:textId="77777777" w:rsidR="00C95157" w:rsidRDefault="00602DCA">
            <w:pPr>
              <w:pStyle w:val="TableParagraph"/>
              <w:spacing w:before="90"/>
              <w:ind w:right="128"/>
              <w:jc w:val="right"/>
              <w:rPr>
                <w:rFonts w:ascii="Calibri"/>
                <w:sz w:val="20"/>
              </w:rPr>
            </w:pPr>
            <w:r>
              <w:rPr>
                <w:rFonts w:ascii="Calibri"/>
                <w:sz w:val="20"/>
              </w:rPr>
              <w:t>Day 4</w:t>
            </w:r>
          </w:p>
        </w:tc>
        <w:tc>
          <w:tcPr>
            <w:tcW w:w="330" w:type="dxa"/>
            <w:vMerge/>
            <w:tcBorders>
              <w:top w:val="nil"/>
            </w:tcBorders>
            <w:shd w:val="clear" w:color="auto" w:fill="C00000"/>
          </w:tcPr>
          <w:p w14:paraId="2755B578" w14:textId="77777777" w:rsidR="00C95157" w:rsidRDefault="00C95157">
            <w:pPr>
              <w:rPr>
                <w:sz w:val="2"/>
                <w:szCs w:val="2"/>
              </w:rPr>
            </w:pPr>
          </w:p>
        </w:tc>
        <w:tc>
          <w:tcPr>
            <w:tcW w:w="1243" w:type="dxa"/>
            <w:shd w:val="clear" w:color="auto" w:fill="D6D6D6"/>
          </w:tcPr>
          <w:p w14:paraId="1E1F7A9F" w14:textId="77777777" w:rsidR="00C95157" w:rsidRDefault="00602DCA">
            <w:pPr>
              <w:pStyle w:val="TableParagraph"/>
              <w:spacing w:before="86"/>
              <w:ind w:left="140" w:right="127"/>
              <w:jc w:val="center"/>
              <w:rPr>
                <w:rFonts w:ascii="Calibri"/>
                <w:b/>
                <w:sz w:val="21"/>
              </w:rPr>
            </w:pPr>
            <w:r>
              <w:rPr>
                <w:rFonts w:ascii="Calibri"/>
                <w:b/>
                <w:sz w:val="21"/>
              </w:rPr>
              <w:t>9:00-10:00</w:t>
            </w:r>
          </w:p>
          <w:p w14:paraId="38AFF7FF" w14:textId="77777777" w:rsidR="00C95157" w:rsidRDefault="00602DCA">
            <w:pPr>
              <w:pStyle w:val="TableParagraph"/>
              <w:spacing w:before="55" w:line="292" w:lineRule="auto"/>
              <w:ind w:left="163" w:right="147" w:firstLine="99"/>
              <w:jc w:val="center"/>
              <w:rPr>
                <w:rFonts w:ascii="Calibri"/>
                <w:sz w:val="21"/>
              </w:rPr>
            </w:pPr>
            <w:r>
              <w:rPr>
                <w:rFonts w:ascii="Calibri"/>
                <w:sz w:val="21"/>
              </w:rPr>
              <w:t xml:space="preserve">British Customs </w:t>
            </w:r>
            <w:r>
              <w:rPr>
                <w:rFonts w:ascii="Calibri"/>
                <w:spacing w:val="-14"/>
                <w:sz w:val="21"/>
              </w:rPr>
              <w:t xml:space="preserve">&amp; </w:t>
            </w:r>
            <w:r>
              <w:rPr>
                <w:rFonts w:ascii="Calibri"/>
                <w:sz w:val="21"/>
              </w:rPr>
              <w:t>Etiquette</w:t>
            </w:r>
          </w:p>
        </w:tc>
        <w:tc>
          <w:tcPr>
            <w:tcW w:w="2057" w:type="dxa"/>
            <w:shd w:val="clear" w:color="auto" w:fill="D6D6D6"/>
          </w:tcPr>
          <w:p w14:paraId="51C9C5BE" w14:textId="77777777" w:rsidR="00C95157" w:rsidRPr="009F50B5" w:rsidRDefault="00C95157">
            <w:pPr>
              <w:pStyle w:val="TableParagraph"/>
              <w:spacing w:before="11"/>
              <w:rPr>
                <w:rFonts w:ascii="宋体"/>
                <w:b/>
                <w:sz w:val="18"/>
                <w:lang w:val="en-US"/>
              </w:rPr>
            </w:pPr>
          </w:p>
          <w:p w14:paraId="44B3F2EC" w14:textId="77777777" w:rsidR="00C95157" w:rsidRPr="009F50B5" w:rsidRDefault="00602DCA">
            <w:pPr>
              <w:pStyle w:val="TableParagraph"/>
              <w:spacing w:line="292" w:lineRule="auto"/>
              <w:ind w:left="78" w:right="59"/>
              <w:jc w:val="center"/>
              <w:rPr>
                <w:rFonts w:ascii="Calibri"/>
                <w:sz w:val="21"/>
                <w:lang w:val="en-US"/>
              </w:rPr>
            </w:pPr>
            <w:r w:rsidRPr="009F50B5">
              <w:rPr>
                <w:rFonts w:ascii="Calibri"/>
                <w:b/>
                <w:sz w:val="21"/>
                <w:lang w:val="en-US"/>
              </w:rPr>
              <w:t>Lecture</w:t>
            </w:r>
            <w:r w:rsidRPr="009F50B5">
              <w:rPr>
                <w:rFonts w:ascii="Calibri"/>
                <w:sz w:val="21"/>
                <w:lang w:val="en-US"/>
              </w:rPr>
              <w:t>: International Trade and policy (university professor)</w:t>
            </w:r>
          </w:p>
        </w:tc>
        <w:tc>
          <w:tcPr>
            <w:tcW w:w="299" w:type="dxa"/>
            <w:vMerge/>
            <w:tcBorders>
              <w:top w:val="nil"/>
            </w:tcBorders>
            <w:shd w:val="clear" w:color="auto" w:fill="C00000"/>
          </w:tcPr>
          <w:p w14:paraId="467B2CF6" w14:textId="77777777" w:rsidR="00C95157" w:rsidRPr="009F50B5" w:rsidRDefault="00C95157">
            <w:pPr>
              <w:rPr>
                <w:sz w:val="2"/>
                <w:szCs w:val="2"/>
                <w:lang w:val="en-US"/>
              </w:rPr>
            </w:pPr>
          </w:p>
        </w:tc>
        <w:tc>
          <w:tcPr>
            <w:tcW w:w="2159" w:type="dxa"/>
            <w:gridSpan w:val="2"/>
            <w:shd w:val="clear" w:color="auto" w:fill="D6D6D6"/>
          </w:tcPr>
          <w:p w14:paraId="7E78C26A" w14:textId="77777777" w:rsidR="00C95157" w:rsidRPr="009F50B5" w:rsidRDefault="00C95157">
            <w:pPr>
              <w:pStyle w:val="TableParagraph"/>
              <w:spacing w:before="11"/>
              <w:rPr>
                <w:rFonts w:ascii="宋体"/>
                <w:b/>
                <w:sz w:val="18"/>
                <w:lang w:val="en-US"/>
              </w:rPr>
            </w:pPr>
          </w:p>
          <w:p w14:paraId="79C74FAB" w14:textId="77777777" w:rsidR="00C95157" w:rsidRPr="009F50B5" w:rsidRDefault="00602DCA">
            <w:pPr>
              <w:pStyle w:val="TableParagraph"/>
              <w:spacing w:line="292" w:lineRule="auto"/>
              <w:ind w:left="110" w:right="93"/>
              <w:jc w:val="center"/>
              <w:rPr>
                <w:rFonts w:ascii="Calibri"/>
                <w:sz w:val="21"/>
                <w:lang w:val="en-US"/>
              </w:rPr>
            </w:pPr>
            <w:r w:rsidRPr="009F50B5">
              <w:rPr>
                <w:rFonts w:ascii="Calibri"/>
                <w:sz w:val="21"/>
                <w:lang w:val="en-US"/>
              </w:rPr>
              <w:t>Visit to the Cavendish Laboratory or Fitzwilliam Museum</w:t>
            </w:r>
          </w:p>
        </w:tc>
        <w:tc>
          <w:tcPr>
            <w:tcW w:w="1212" w:type="dxa"/>
            <w:shd w:val="clear" w:color="auto" w:fill="D6D6D6"/>
          </w:tcPr>
          <w:p w14:paraId="6E485A5D" w14:textId="77777777" w:rsidR="00C95157" w:rsidRPr="009F50B5" w:rsidRDefault="00C95157">
            <w:pPr>
              <w:pStyle w:val="TableParagraph"/>
              <w:spacing w:before="11"/>
              <w:rPr>
                <w:rFonts w:ascii="宋体"/>
                <w:b/>
                <w:sz w:val="18"/>
                <w:lang w:val="en-US"/>
              </w:rPr>
            </w:pPr>
          </w:p>
          <w:p w14:paraId="68BF9CBE" w14:textId="77777777" w:rsidR="00C95157" w:rsidRDefault="00602DCA">
            <w:pPr>
              <w:pStyle w:val="TableParagraph"/>
              <w:ind w:left="93"/>
              <w:rPr>
                <w:rFonts w:ascii="Calibri"/>
                <w:b/>
                <w:sz w:val="21"/>
              </w:rPr>
            </w:pPr>
            <w:r>
              <w:rPr>
                <w:rFonts w:ascii="Calibri"/>
                <w:b/>
                <w:sz w:val="21"/>
              </w:rPr>
              <w:t>16:30-18:00</w:t>
            </w:r>
          </w:p>
          <w:p w14:paraId="19ED01B6" w14:textId="77777777" w:rsidR="00C95157" w:rsidRDefault="00602DCA">
            <w:pPr>
              <w:pStyle w:val="TableParagraph"/>
              <w:spacing w:before="56" w:line="292" w:lineRule="auto"/>
              <w:ind w:left="458" w:hanging="298"/>
              <w:rPr>
                <w:rFonts w:ascii="Calibri"/>
                <w:b/>
                <w:sz w:val="21"/>
              </w:rPr>
            </w:pPr>
            <w:r>
              <w:rPr>
                <w:rFonts w:ascii="Calibri"/>
                <w:b/>
                <w:w w:val="95"/>
                <w:sz w:val="21"/>
              </w:rPr>
              <w:t xml:space="preserve">Afternoon </w:t>
            </w:r>
            <w:r>
              <w:rPr>
                <w:rFonts w:ascii="Calibri"/>
                <w:b/>
                <w:sz w:val="21"/>
              </w:rPr>
              <w:t>Tea</w:t>
            </w:r>
          </w:p>
        </w:tc>
        <w:tc>
          <w:tcPr>
            <w:tcW w:w="357" w:type="dxa"/>
            <w:vMerge/>
            <w:tcBorders>
              <w:top w:val="nil"/>
            </w:tcBorders>
            <w:shd w:val="clear" w:color="auto" w:fill="C00000"/>
          </w:tcPr>
          <w:p w14:paraId="3467710B" w14:textId="77777777" w:rsidR="00C95157" w:rsidRDefault="00C95157">
            <w:pPr>
              <w:rPr>
                <w:sz w:val="2"/>
                <w:szCs w:val="2"/>
              </w:rPr>
            </w:pPr>
          </w:p>
        </w:tc>
        <w:tc>
          <w:tcPr>
            <w:tcW w:w="2370" w:type="dxa"/>
            <w:shd w:val="clear" w:color="auto" w:fill="D6D6D6"/>
          </w:tcPr>
          <w:p w14:paraId="7F68893C" w14:textId="77777777" w:rsidR="00C95157" w:rsidRPr="009F50B5" w:rsidRDefault="00C95157">
            <w:pPr>
              <w:pStyle w:val="TableParagraph"/>
              <w:rPr>
                <w:rFonts w:ascii="宋体"/>
                <w:b/>
                <w:sz w:val="20"/>
                <w:lang w:val="en-US"/>
              </w:rPr>
            </w:pPr>
          </w:p>
          <w:p w14:paraId="6865C59F" w14:textId="77777777" w:rsidR="00C95157" w:rsidRPr="009F50B5" w:rsidRDefault="00602DCA">
            <w:pPr>
              <w:pStyle w:val="TableParagraph"/>
              <w:spacing w:before="141" w:line="292" w:lineRule="auto"/>
              <w:ind w:left="468" w:right="203" w:hanging="219"/>
              <w:rPr>
                <w:rFonts w:ascii="Calibri"/>
                <w:b/>
                <w:sz w:val="21"/>
                <w:lang w:val="en-US"/>
              </w:rPr>
            </w:pPr>
            <w:r w:rsidRPr="009F50B5">
              <w:rPr>
                <w:rFonts w:ascii="Calibri"/>
                <w:b/>
                <w:sz w:val="21"/>
                <w:lang w:val="en-US"/>
              </w:rPr>
              <w:t>British sports evening Fitz Playing Field</w:t>
            </w:r>
          </w:p>
        </w:tc>
      </w:tr>
      <w:tr w:rsidR="00C95157" w:rsidRPr="00074558" w14:paraId="293A3F64" w14:textId="77777777">
        <w:trPr>
          <w:trHeight w:val="1052"/>
        </w:trPr>
        <w:tc>
          <w:tcPr>
            <w:tcW w:w="729" w:type="dxa"/>
          </w:tcPr>
          <w:p w14:paraId="7F57E1C9" w14:textId="77777777" w:rsidR="00C95157" w:rsidRDefault="00602DCA">
            <w:pPr>
              <w:pStyle w:val="TableParagraph"/>
              <w:spacing w:before="92"/>
              <w:ind w:right="128"/>
              <w:jc w:val="right"/>
              <w:rPr>
                <w:rFonts w:ascii="Calibri"/>
                <w:sz w:val="20"/>
              </w:rPr>
            </w:pPr>
            <w:r>
              <w:rPr>
                <w:rFonts w:ascii="Calibri"/>
                <w:sz w:val="20"/>
              </w:rPr>
              <w:t>Day 5</w:t>
            </w:r>
          </w:p>
        </w:tc>
        <w:tc>
          <w:tcPr>
            <w:tcW w:w="330" w:type="dxa"/>
            <w:vMerge/>
            <w:tcBorders>
              <w:top w:val="nil"/>
            </w:tcBorders>
            <w:shd w:val="clear" w:color="auto" w:fill="C00000"/>
          </w:tcPr>
          <w:p w14:paraId="697DD57A" w14:textId="77777777" w:rsidR="00C95157" w:rsidRDefault="00C95157">
            <w:pPr>
              <w:rPr>
                <w:sz w:val="2"/>
                <w:szCs w:val="2"/>
              </w:rPr>
            </w:pPr>
          </w:p>
        </w:tc>
        <w:tc>
          <w:tcPr>
            <w:tcW w:w="3300" w:type="dxa"/>
            <w:gridSpan w:val="2"/>
          </w:tcPr>
          <w:p w14:paraId="1B739418" w14:textId="77777777" w:rsidR="00C95157" w:rsidRPr="009F50B5" w:rsidRDefault="00602DCA">
            <w:pPr>
              <w:pStyle w:val="TableParagraph"/>
              <w:spacing w:before="87"/>
              <w:ind w:left="147" w:right="132"/>
              <w:jc w:val="center"/>
              <w:rPr>
                <w:rFonts w:ascii="Calibri"/>
                <w:b/>
                <w:sz w:val="21"/>
                <w:lang w:val="en-US"/>
              </w:rPr>
            </w:pPr>
            <w:r w:rsidRPr="009F50B5">
              <w:rPr>
                <w:rFonts w:ascii="Calibri"/>
                <w:b/>
                <w:sz w:val="21"/>
                <w:lang w:val="en-US"/>
              </w:rPr>
              <w:t>Lecture:</w:t>
            </w:r>
          </w:p>
          <w:p w14:paraId="3C053057" w14:textId="77777777" w:rsidR="00C95157" w:rsidRPr="009F50B5" w:rsidRDefault="00602DCA">
            <w:pPr>
              <w:pStyle w:val="TableParagraph"/>
              <w:spacing w:before="56" w:line="292" w:lineRule="auto"/>
              <w:ind w:left="150" w:right="132"/>
              <w:jc w:val="center"/>
              <w:rPr>
                <w:rFonts w:ascii="Calibri"/>
                <w:sz w:val="21"/>
                <w:lang w:val="en-US"/>
              </w:rPr>
            </w:pPr>
            <w:r w:rsidRPr="009F50B5">
              <w:rPr>
                <w:rFonts w:ascii="Calibri"/>
                <w:sz w:val="21"/>
                <w:lang w:val="en-US"/>
              </w:rPr>
              <w:t>Academic Research skills: Information Retrieval</w:t>
            </w:r>
          </w:p>
        </w:tc>
        <w:tc>
          <w:tcPr>
            <w:tcW w:w="299" w:type="dxa"/>
            <w:vMerge/>
            <w:tcBorders>
              <w:top w:val="nil"/>
            </w:tcBorders>
            <w:shd w:val="clear" w:color="auto" w:fill="C00000"/>
          </w:tcPr>
          <w:p w14:paraId="2E1C485B" w14:textId="77777777" w:rsidR="00C95157" w:rsidRPr="009F50B5" w:rsidRDefault="00C95157">
            <w:pPr>
              <w:rPr>
                <w:sz w:val="2"/>
                <w:szCs w:val="2"/>
                <w:lang w:val="en-US"/>
              </w:rPr>
            </w:pPr>
          </w:p>
        </w:tc>
        <w:tc>
          <w:tcPr>
            <w:tcW w:w="3371" w:type="dxa"/>
            <w:gridSpan w:val="3"/>
          </w:tcPr>
          <w:p w14:paraId="0E10A13B" w14:textId="77777777" w:rsidR="00C95157" w:rsidRPr="009F50B5" w:rsidRDefault="00C95157">
            <w:pPr>
              <w:pStyle w:val="TableParagraph"/>
              <w:rPr>
                <w:rFonts w:ascii="宋体"/>
                <w:b/>
                <w:sz w:val="20"/>
                <w:lang w:val="en-US"/>
              </w:rPr>
            </w:pPr>
          </w:p>
          <w:p w14:paraId="2F060391" w14:textId="77777777" w:rsidR="00C95157" w:rsidRDefault="00602DCA">
            <w:pPr>
              <w:pStyle w:val="TableParagraph"/>
              <w:spacing w:before="143"/>
              <w:ind w:left="442"/>
              <w:rPr>
                <w:rFonts w:ascii="Calibri"/>
                <w:sz w:val="21"/>
              </w:rPr>
            </w:pPr>
            <w:r>
              <w:rPr>
                <w:rFonts w:ascii="Calibri"/>
                <w:color w:val="6F2F9F"/>
                <w:sz w:val="21"/>
              </w:rPr>
              <w:t>Scott Polar Research Institute</w:t>
            </w:r>
          </w:p>
        </w:tc>
        <w:tc>
          <w:tcPr>
            <w:tcW w:w="357" w:type="dxa"/>
            <w:vMerge/>
            <w:tcBorders>
              <w:top w:val="nil"/>
            </w:tcBorders>
            <w:shd w:val="clear" w:color="auto" w:fill="C00000"/>
          </w:tcPr>
          <w:p w14:paraId="14C38ED2" w14:textId="77777777" w:rsidR="00C95157" w:rsidRDefault="00C95157">
            <w:pPr>
              <w:rPr>
                <w:sz w:val="2"/>
                <w:szCs w:val="2"/>
              </w:rPr>
            </w:pPr>
          </w:p>
        </w:tc>
        <w:tc>
          <w:tcPr>
            <w:tcW w:w="2370" w:type="dxa"/>
          </w:tcPr>
          <w:p w14:paraId="2D4ACA29" w14:textId="77777777" w:rsidR="00C95157" w:rsidRPr="009F50B5" w:rsidRDefault="00602DCA">
            <w:pPr>
              <w:pStyle w:val="TableParagraph"/>
              <w:spacing w:before="87" w:line="292" w:lineRule="auto"/>
              <w:ind w:left="209" w:right="85" w:hanging="103"/>
              <w:jc w:val="center"/>
              <w:rPr>
                <w:rFonts w:ascii="Calibri"/>
                <w:sz w:val="21"/>
                <w:lang w:val="en-US"/>
              </w:rPr>
            </w:pPr>
            <w:r w:rsidRPr="009F50B5">
              <w:rPr>
                <w:rFonts w:ascii="Calibri"/>
                <w:b/>
                <w:sz w:val="21"/>
                <w:lang w:val="en-US"/>
              </w:rPr>
              <w:t xml:space="preserve">Discussion group: </w:t>
            </w:r>
            <w:r w:rsidRPr="009F50B5">
              <w:rPr>
                <w:rFonts w:ascii="Calibri"/>
                <w:sz w:val="21"/>
                <w:lang w:val="en-US"/>
              </w:rPr>
              <w:t>student life in China</w:t>
            </w:r>
            <w:r w:rsidRPr="009F50B5">
              <w:rPr>
                <w:rFonts w:ascii="Calibri"/>
                <w:spacing w:val="-20"/>
                <w:sz w:val="21"/>
                <w:lang w:val="en-US"/>
              </w:rPr>
              <w:t xml:space="preserve"> </w:t>
            </w:r>
            <w:r w:rsidRPr="009F50B5">
              <w:rPr>
                <w:rFonts w:ascii="Calibri"/>
                <w:sz w:val="21"/>
                <w:lang w:val="en-US"/>
              </w:rPr>
              <w:t>and the</w:t>
            </w:r>
            <w:r w:rsidRPr="009F50B5">
              <w:rPr>
                <w:rFonts w:ascii="Calibri"/>
                <w:spacing w:val="-2"/>
                <w:sz w:val="21"/>
                <w:lang w:val="en-US"/>
              </w:rPr>
              <w:t xml:space="preserve"> </w:t>
            </w:r>
            <w:r w:rsidRPr="009F50B5">
              <w:rPr>
                <w:rFonts w:ascii="Calibri"/>
                <w:sz w:val="21"/>
                <w:lang w:val="en-US"/>
              </w:rPr>
              <w:t>UK</w:t>
            </w:r>
          </w:p>
        </w:tc>
      </w:tr>
      <w:tr w:rsidR="00C95157" w14:paraId="56120CC6" w14:textId="77777777">
        <w:trPr>
          <w:trHeight w:val="2300"/>
        </w:trPr>
        <w:tc>
          <w:tcPr>
            <w:tcW w:w="729" w:type="dxa"/>
            <w:shd w:val="clear" w:color="auto" w:fill="D6D6D6"/>
          </w:tcPr>
          <w:p w14:paraId="3A9EB785" w14:textId="77777777" w:rsidR="00C95157" w:rsidRDefault="00602DCA">
            <w:pPr>
              <w:pStyle w:val="TableParagraph"/>
              <w:spacing w:before="90"/>
              <w:ind w:right="128"/>
              <w:jc w:val="right"/>
              <w:rPr>
                <w:rFonts w:ascii="Calibri"/>
                <w:sz w:val="20"/>
              </w:rPr>
            </w:pPr>
            <w:r>
              <w:rPr>
                <w:rFonts w:ascii="Calibri"/>
                <w:sz w:val="20"/>
              </w:rPr>
              <w:t>Day 6</w:t>
            </w:r>
          </w:p>
        </w:tc>
        <w:tc>
          <w:tcPr>
            <w:tcW w:w="330" w:type="dxa"/>
            <w:vMerge/>
            <w:tcBorders>
              <w:top w:val="nil"/>
            </w:tcBorders>
            <w:shd w:val="clear" w:color="auto" w:fill="C00000"/>
          </w:tcPr>
          <w:p w14:paraId="75F33B23" w14:textId="77777777" w:rsidR="00C95157" w:rsidRDefault="00C95157">
            <w:pPr>
              <w:rPr>
                <w:sz w:val="2"/>
                <w:szCs w:val="2"/>
              </w:rPr>
            </w:pPr>
          </w:p>
        </w:tc>
        <w:tc>
          <w:tcPr>
            <w:tcW w:w="3300" w:type="dxa"/>
            <w:gridSpan w:val="2"/>
            <w:shd w:val="clear" w:color="auto" w:fill="D6D6D6"/>
          </w:tcPr>
          <w:p w14:paraId="0F30950B" w14:textId="77777777" w:rsidR="00C95157" w:rsidRPr="009F50B5" w:rsidRDefault="00602DCA">
            <w:pPr>
              <w:pStyle w:val="TableParagraph"/>
              <w:spacing w:before="86" w:line="292" w:lineRule="auto"/>
              <w:ind w:left="157" w:right="131"/>
              <w:jc w:val="center"/>
              <w:rPr>
                <w:rFonts w:ascii="Calibri"/>
                <w:b/>
                <w:sz w:val="21"/>
                <w:lang w:val="en-US"/>
              </w:rPr>
            </w:pPr>
            <w:r w:rsidRPr="009F50B5">
              <w:rPr>
                <w:rFonts w:ascii="Calibri"/>
                <w:b/>
                <w:sz w:val="21"/>
                <w:lang w:val="en-US"/>
              </w:rPr>
              <w:t>Lecture: Human Resources Workshop</w:t>
            </w:r>
          </w:p>
          <w:p w14:paraId="55D28D0E" w14:textId="77777777" w:rsidR="00C95157" w:rsidRPr="009F50B5" w:rsidRDefault="00602DCA">
            <w:pPr>
              <w:pStyle w:val="TableParagraph"/>
              <w:spacing w:line="292" w:lineRule="auto"/>
              <w:ind w:left="57" w:right="30"/>
              <w:jc w:val="center"/>
              <w:rPr>
                <w:rFonts w:ascii="Calibri"/>
                <w:sz w:val="21"/>
                <w:lang w:val="en-US"/>
              </w:rPr>
            </w:pPr>
            <w:r w:rsidRPr="009F50B5">
              <w:rPr>
                <w:rFonts w:ascii="Calibri"/>
                <w:sz w:val="21"/>
                <w:lang w:val="en-US"/>
              </w:rPr>
              <w:t xml:space="preserve">Part </w:t>
            </w:r>
            <w:proofErr w:type="gramStart"/>
            <w:r w:rsidRPr="009F50B5">
              <w:rPr>
                <w:rFonts w:ascii="Calibri"/>
                <w:sz w:val="21"/>
                <w:lang w:val="en-US"/>
              </w:rPr>
              <w:t>1:The</w:t>
            </w:r>
            <w:proofErr w:type="gramEnd"/>
            <w:r w:rsidRPr="009F50B5">
              <w:rPr>
                <w:rFonts w:ascii="Calibri"/>
                <w:sz w:val="21"/>
                <w:lang w:val="en-US"/>
              </w:rPr>
              <w:t xml:space="preserve"> employment environment in Britain</w:t>
            </w:r>
          </w:p>
          <w:p w14:paraId="097A258F" w14:textId="77777777" w:rsidR="00C95157" w:rsidRPr="009F50B5" w:rsidRDefault="00602DCA">
            <w:pPr>
              <w:pStyle w:val="TableParagraph"/>
              <w:spacing w:line="292" w:lineRule="auto"/>
              <w:ind w:left="157" w:right="132"/>
              <w:jc w:val="center"/>
              <w:rPr>
                <w:rFonts w:ascii="Calibri" w:hAnsi="Calibri"/>
                <w:sz w:val="21"/>
                <w:lang w:val="en-US"/>
              </w:rPr>
            </w:pPr>
            <w:r w:rsidRPr="009F50B5">
              <w:rPr>
                <w:rFonts w:ascii="Calibri" w:hAnsi="Calibri"/>
                <w:sz w:val="21"/>
                <w:lang w:val="en-US"/>
              </w:rPr>
              <w:t xml:space="preserve">Part </w:t>
            </w:r>
            <w:proofErr w:type="gramStart"/>
            <w:r w:rsidRPr="009F50B5">
              <w:rPr>
                <w:rFonts w:ascii="Calibri" w:hAnsi="Calibri"/>
                <w:sz w:val="21"/>
                <w:lang w:val="en-US"/>
              </w:rPr>
              <w:t>2:Communication</w:t>
            </w:r>
            <w:proofErr w:type="gramEnd"/>
            <w:r w:rsidRPr="009F50B5">
              <w:rPr>
                <w:rFonts w:ascii="Calibri" w:hAnsi="Calibri"/>
                <w:sz w:val="21"/>
                <w:lang w:val="en-US"/>
              </w:rPr>
              <w:t xml:space="preserve"> Strategies – How to prepare for an interview Part 3: How to write a resume.</w:t>
            </w:r>
          </w:p>
        </w:tc>
        <w:tc>
          <w:tcPr>
            <w:tcW w:w="299" w:type="dxa"/>
            <w:vMerge/>
            <w:tcBorders>
              <w:top w:val="nil"/>
            </w:tcBorders>
            <w:shd w:val="clear" w:color="auto" w:fill="C00000"/>
          </w:tcPr>
          <w:p w14:paraId="2DFF9FC3" w14:textId="77777777" w:rsidR="00C95157" w:rsidRPr="009F50B5" w:rsidRDefault="00C95157">
            <w:pPr>
              <w:rPr>
                <w:sz w:val="2"/>
                <w:szCs w:val="2"/>
                <w:lang w:val="en-US"/>
              </w:rPr>
            </w:pPr>
          </w:p>
        </w:tc>
        <w:tc>
          <w:tcPr>
            <w:tcW w:w="1685" w:type="dxa"/>
            <w:shd w:val="clear" w:color="auto" w:fill="D6D6D6"/>
          </w:tcPr>
          <w:p w14:paraId="42A0DA40" w14:textId="77777777" w:rsidR="00C95157" w:rsidRPr="009F50B5" w:rsidRDefault="00C95157">
            <w:pPr>
              <w:pStyle w:val="TableParagraph"/>
              <w:rPr>
                <w:rFonts w:ascii="宋体"/>
                <w:b/>
                <w:sz w:val="20"/>
                <w:lang w:val="en-US"/>
              </w:rPr>
            </w:pPr>
          </w:p>
          <w:p w14:paraId="2FE19DFF" w14:textId="77777777" w:rsidR="00C95157" w:rsidRPr="009F50B5" w:rsidRDefault="00602DCA">
            <w:pPr>
              <w:pStyle w:val="TableParagraph"/>
              <w:spacing w:before="141"/>
              <w:ind w:left="306" w:right="296"/>
              <w:jc w:val="center"/>
              <w:rPr>
                <w:rFonts w:ascii="Calibri"/>
                <w:b/>
                <w:sz w:val="21"/>
                <w:lang w:val="en-US"/>
              </w:rPr>
            </w:pPr>
            <w:r w:rsidRPr="009F50B5">
              <w:rPr>
                <w:rFonts w:ascii="Calibri"/>
                <w:b/>
                <w:sz w:val="21"/>
                <w:lang w:val="en-US"/>
              </w:rPr>
              <w:t>14:00-15:00</w:t>
            </w:r>
          </w:p>
          <w:p w14:paraId="7D7703D1" w14:textId="77777777" w:rsidR="00C95157" w:rsidRPr="009F50B5" w:rsidRDefault="00602DCA">
            <w:pPr>
              <w:pStyle w:val="TableParagraph"/>
              <w:spacing w:before="56" w:line="292" w:lineRule="auto"/>
              <w:ind w:left="157" w:right="137" w:hanging="4"/>
              <w:jc w:val="center"/>
              <w:rPr>
                <w:rFonts w:ascii="Calibri"/>
                <w:sz w:val="21"/>
                <w:lang w:val="en-US"/>
              </w:rPr>
            </w:pPr>
            <w:r w:rsidRPr="009F50B5">
              <w:rPr>
                <w:rFonts w:ascii="Calibri"/>
                <w:b/>
                <w:sz w:val="21"/>
                <w:lang w:val="en-US"/>
              </w:rPr>
              <w:t xml:space="preserve">English Class </w:t>
            </w:r>
            <w:r w:rsidRPr="009F50B5">
              <w:rPr>
                <w:rFonts w:ascii="Calibri"/>
                <w:sz w:val="21"/>
                <w:lang w:val="en-US"/>
              </w:rPr>
              <w:t xml:space="preserve">Effective </w:t>
            </w:r>
            <w:r w:rsidRPr="009F50B5">
              <w:rPr>
                <w:rFonts w:ascii="Calibri"/>
                <w:spacing w:val="-3"/>
                <w:sz w:val="21"/>
                <w:lang w:val="en-US"/>
              </w:rPr>
              <w:t xml:space="preserve">project </w:t>
            </w:r>
            <w:r w:rsidRPr="009F50B5">
              <w:rPr>
                <w:rFonts w:ascii="Calibri"/>
                <w:sz w:val="21"/>
                <w:lang w:val="en-US"/>
              </w:rPr>
              <w:t>planning: time management</w:t>
            </w:r>
          </w:p>
        </w:tc>
        <w:tc>
          <w:tcPr>
            <w:tcW w:w="1686" w:type="dxa"/>
            <w:gridSpan w:val="2"/>
            <w:shd w:val="clear" w:color="auto" w:fill="D6D6D6"/>
          </w:tcPr>
          <w:p w14:paraId="59DA745E" w14:textId="77777777" w:rsidR="00C95157" w:rsidRPr="009F50B5" w:rsidRDefault="00C95157">
            <w:pPr>
              <w:pStyle w:val="TableParagraph"/>
              <w:rPr>
                <w:rFonts w:ascii="宋体"/>
                <w:b/>
                <w:sz w:val="20"/>
                <w:lang w:val="en-US"/>
              </w:rPr>
            </w:pPr>
          </w:p>
          <w:p w14:paraId="2CAF1556" w14:textId="77777777" w:rsidR="00C95157" w:rsidRPr="009F50B5" w:rsidRDefault="00602DCA">
            <w:pPr>
              <w:pStyle w:val="TableParagraph"/>
              <w:spacing w:before="141" w:line="292" w:lineRule="auto"/>
              <w:ind w:left="178" w:right="163"/>
              <w:jc w:val="center"/>
              <w:rPr>
                <w:rFonts w:ascii="Calibri"/>
                <w:sz w:val="21"/>
                <w:lang w:val="en-US"/>
              </w:rPr>
            </w:pPr>
            <w:r w:rsidRPr="009F50B5">
              <w:rPr>
                <w:rFonts w:ascii="Calibri"/>
                <w:b/>
                <w:sz w:val="21"/>
                <w:lang w:val="en-US"/>
              </w:rPr>
              <w:t xml:space="preserve">Lecture: </w:t>
            </w:r>
            <w:r w:rsidRPr="009F50B5">
              <w:rPr>
                <w:rFonts w:ascii="Calibri"/>
                <w:sz w:val="21"/>
                <w:lang w:val="en-US"/>
              </w:rPr>
              <w:t>Business Model Development (university professor</w:t>
            </w:r>
          </w:p>
        </w:tc>
        <w:tc>
          <w:tcPr>
            <w:tcW w:w="357" w:type="dxa"/>
            <w:vMerge/>
            <w:tcBorders>
              <w:top w:val="nil"/>
            </w:tcBorders>
            <w:shd w:val="clear" w:color="auto" w:fill="C00000"/>
          </w:tcPr>
          <w:p w14:paraId="53D26041" w14:textId="77777777" w:rsidR="00C95157" w:rsidRPr="009F50B5" w:rsidRDefault="00C95157">
            <w:pPr>
              <w:rPr>
                <w:sz w:val="2"/>
                <w:szCs w:val="2"/>
                <w:lang w:val="en-US"/>
              </w:rPr>
            </w:pPr>
          </w:p>
        </w:tc>
        <w:tc>
          <w:tcPr>
            <w:tcW w:w="2370" w:type="dxa"/>
            <w:shd w:val="clear" w:color="auto" w:fill="D6D6D6"/>
          </w:tcPr>
          <w:p w14:paraId="48C3798D" w14:textId="77777777" w:rsidR="00C95157" w:rsidRPr="009F50B5" w:rsidRDefault="00C95157">
            <w:pPr>
              <w:pStyle w:val="TableParagraph"/>
              <w:rPr>
                <w:rFonts w:ascii="宋体"/>
                <w:b/>
                <w:sz w:val="20"/>
                <w:lang w:val="en-US"/>
              </w:rPr>
            </w:pPr>
          </w:p>
          <w:p w14:paraId="0E1AEB32" w14:textId="77777777" w:rsidR="00C95157" w:rsidRPr="009F50B5" w:rsidRDefault="00C95157">
            <w:pPr>
              <w:pStyle w:val="TableParagraph"/>
              <w:rPr>
                <w:rFonts w:ascii="宋体"/>
                <w:b/>
                <w:sz w:val="20"/>
                <w:lang w:val="en-US"/>
              </w:rPr>
            </w:pPr>
          </w:p>
          <w:p w14:paraId="39BD8FE4" w14:textId="77777777" w:rsidR="00C95157" w:rsidRPr="009F50B5" w:rsidRDefault="00C95157">
            <w:pPr>
              <w:pStyle w:val="TableParagraph"/>
              <w:rPr>
                <w:rFonts w:ascii="宋体"/>
                <w:b/>
                <w:sz w:val="20"/>
                <w:lang w:val="en-US"/>
              </w:rPr>
            </w:pPr>
          </w:p>
          <w:p w14:paraId="3845F68B" w14:textId="77777777" w:rsidR="00C95157" w:rsidRPr="009F50B5" w:rsidRDefault="00C95157">
            <w:pPr>
              <w:pStyle w:val="TableParagraph"/>
              <w:spacing w:before="9"/>
              <w:rPr>
                <w:rFonts w:ascii="宋体"/>
                <w:b/>
                <w:sz w:val="19"/>
                <w:lang w:val="en-US"/>
              </w:rPr>
            </w:pPr>
          </w:p>
          <w:p w14:paraId="6F100EBB" w14:textId="77777777" w:rsidR="00C95157" w:rsidRDefault="00602DCA">
            <w:pPr>
              <w:pStyle w:val="TableParagraph"/>
              <w:spacing w:before="1"/>
              <w:ind w:left="262" w:right="248"/>
              <w:jc w:val="center"/>
              <w:rPr>
                <w:rFonts w:ascii="Calibri"/>
                <w:sz w:val="21"/>
              </w:rPr>
            </w:pPr>
            <w:r>
              <w:rPr>
                <w:rFonts w:ascii="Calibri"/>
                <w:color w:val="6F2F9F"/>
                <w:sz w:val="21"/>
              </w:rPr>
              <w:t>Punting</w:t>
            </w:r>
          </w:p>
        </w:tc>
      </w:tr>
      <w:tr w:rsidR="00C95157" w14:paraId="739AE9A1" w14:textId="77777777">
        <w:trPr>
          <w:trHeight w:val="1315"/>
        </w:trPr>
        <w:tc>
          <w:tcPr>
            <w:tcW w:w="729" w:type="dxa"/>
          </w:tcPr>
          <w:p w14:paraId="0D80F70D" w14:textId="77777777" w:rsidR="00C95157" w:rsidRDefault="00602DCA">
            <w:pPr>
              <w:pStyle w:val="TableParagraph"/>
              <w:spacing w:before="92"/>
              <w:ind w:right="128"/>
              <w:jc w:val="right"/>
              <w:rPr>
                <w:rFonts w:ascii="Calibri"/>
                <w:sz w:val="20"/>
              </w:rPr>
            </w:pPr>
            <w:r>
              <w:rPr>
                <w:rFonts w:ascii="Calibri"/>
                <w:sz w:val="20"/>
              </w:rPr>
              <w:t>Day 7</w:t>
            </w:r>
          </w:p>
        </w:tc>
        <w:tc>
          <w:tcPr>
            <w:tcW w:w="330" w:type="dxa"/>
            <w:vMerge/>
            <w:tcBorders>
              <w:top w:val="nil"/>
            </w:tcBorders>
            <w:shd w:val="clear" w:color="auto" w:fill="C00000"/>
          </w:tcPr>
          <w:p w14:paraId="27926F83" w14:textId="77777777" w:rsidR="00C95157" w:rsidRDefault="00C95157">
            <w:pPr>
              <w:rPr>
                <w:sz w:val="2"/>
                <w:szCs w:val="2"/>
              </w:rPr>
            </w:pPr>
          </w:p>
        </w:tc>
        <w:tc>
          <w:tcPr>
            <w:tcW w:w="3300" w:type="dxa"/>
            <w:gridSpan w:val="2"/>
          </w:tcPr>
          <w:p w14:paraId="37CCBA80" w14:textId="77777777" w:rsidR="00C95157" w:rsidRPr="009F50B5" w:rsidRDefault="00C95157">
            <w:pPr>
              <w:pStyle w:val="TableParagraph"/>
              <w:spacing w:before="11"/>
              <w:rPr>
                <w:rFonts w:ascii="宋体"/>
                <w:b/>
                <w:sz w:val="16"/>
                <w:lang w:val="en-US"/>
              </w:rPr>
            </w:pPr>
          </w:p>
          <w:p w14:paraId="441B8609" w14:textId="77777777" w:rsidR="00C95157" w:rsidRPr="009F50B5" w:rsidRDefault="00602DCA">
            <w:pPr>
              <w:pStyle w:val="TableParagraph"/>
              <w:spacing w:before="1" w:line="292" w:lineRule="auto"/>
              <w:ind w:left="57" w:right="30"/>
              <w:jc w:val="both"/>
              <w:rPr>
                <w:rFonts w:ascii="Calibri" w:hAnsi="Calibri"/>
                <w:sz w:val="21"/>
                <w:lang w:val="en-US"/>
              </w:rPr>
            </w:pPr>
            <w:r w:rsidRPr="009F50B5">
              <w:rPr>
                <w:rFonts w:ascii="Calibri" w:hAnsi="Calibri"/>
                <w:color w:val="FF0000"/>
                <w:sz w:val="21"/>
                <w:lang w:val="en-US"/>
              </w:rPr>
              <w:t>Excursion: Stratford &amp; Warwick Castle &amp; Entrance to Shakespeare’s Birthplace</w:t>
            </w:r>
          </w:p>
        </w:tc>
        <w:tc>
          <w:tcPr>
            <w:tcW w:w="299" w:type="dxa"/>
            <w:vMerge/>
            <w:tcBorders>
              <w:top w:val="nil"/>
            </w:tcBorders>
            <w:shd w:val="clear" w:color="auto" w:fill="C00000"/>
          </w:tcPr>
          <w:p w14:paraId="6EF1D052" w14:textId="77777777" w:rsidR="00C95157" w:rsidRPr="009F50B5" w:rsidRDefault="00C95157">
            <w:pPr>
              <w:rPr>
                <w:sz w:val="2"/>
                <w:szCs w:val="2"/>
                <w:lang w:val="en-US"/>
              </w:rPr>
            </w:pPr>
          </w:p>
        </w:tc>
        <w:tc>
          <w:tcPr>
            <w:tcW w:w="3371" w:type="dxa"/>
            <w:gridSpan w:val="3"/>
          </w:tcPr>
          <w:p w14:paraId="4DD1DDD0" w14:textId="77777777" w:rsidR="00C95157" w:rsidRPr="009F50B5" w:rsidRDefault="00C95157">
            <w:pPr>
              <w:pStyle w:val="TableParagraph"/>
              <w:spacing w:before="11"/>
              <w:rPr>
                <w:rFonts w:ascii="宋体"/>
                <w:b/>
                <w:sz w:val="16"/>
                <w:lang w:val="en-US"/>
              </w:rPr>
            </w:pPr>
          </w:p>
          <w:p w14:paraId="07375081" w14:textId="77777777" w:rsidR="00C95157" w:rsidRPr="009F50B5" w:rsidRDefault="00602DCA">
            <w:pPr>
              <w:pStyle w:val="TableParagraph"/>
              <w:spacing w:before="1" w:line="292" w:lineRule="auto"/>
              <w:ind w:left="62" w:right="34"/>
              <w:jc w:val="center"/>
              <w:rPr>
                <w:rFonts w:ascii="Calibri" w:hAnsi="Calibri"/>
                <w:sz w:val="21"/>
                <w:lang w:val="en-US"/>
              </w:rPr>
            </w:pPr>
            <w:r w:rsidRPr="009F50B5">
              <w:rPr>
                <w:rFonts w:ascii="Calibri" w:hAnsi="Calibri"/>
                <w:color w:val="FF0000"/>
                <w:sz w:val="21"/>
                <w:lang w:val="en-US"/>
              </w:rPr>
              <w:t>Excursion: Stratford &amp; Warwick Castle &amp; Entrance to Shakespeare’s Birthplace</w:t>
            </w:r>
          </w:p>
        </w:tc>
        <w:tc>
          <w:tcPr>
            <w:tcW w:w="357" w:type="dxa"/>
            <w:vMerge/>
            <w:tcBorders>
              <w:top w:val="nil"/>
            </w:tcBorders>
            <w:shd w:val="clear" w:color="auto" w:fill="C00000"/>
          </w:tcPr>
          <w:p w14:paraId="70181377" w14:textId="77777777" w:rsidR="00C95157" w:rsidRPr="009F50B5" w:rsidRDefault="00C95157">
            <w:pPr>
              <w:rPr>
                <w:sz w:val="2"/>
                <w:szCs w:val="2"/>
                <w:lang w:val="en-US"/>
              </w:rPr>
            </w:pPr>
          </w:p>
        </w:tc>
        <w:tc>
          <w:tcPr>
            <w:tcW w:w="2370" w:type="dxa"/>
          </w:tcPr>
          <w:p w14:paraId="66AFBBAE" w14:textId="77777777" w:rsidR="00C95157" w:rsidRPr="009F50B5" w:rsidRDefault="00C95157">
            <w:pPr>
              <w:pStyle w:val="TableParagraph"/>
              <w:rPr>
                <w:rFonts w:ascii="宋体"/>
                <w:b/>
                <w:sz w:val="20"/>
                <w:lang w:val="en-US"/>
              </w:rPr>
            </w:pPr>
          </w:p>
          <w:p w14:paraId="7EC0015C" w14:textId="77777777" w:rsidR="00C95157" w:rsidRPr="009F50B5" w:rsidRDefault="00C95157">
            <w:pPr>
              <w:pStyle w:val="TableParagraph"/>
              <w:spacing w:before="3"/>
              <w:rPr>
                <w:rFonts w:ascii="宋体"/>
                <w:b/>
                <w:sz w:val="21"/>
                <w:lang w:val="en-US"/>
              </w:rPr>
            </w:pPr>
          </w:p>
          <w:p w14:paraId="27012FFE" w14:textId="77777777" w:rsidR="00C95157" w:rsidRDefault="00602DCA">
            <w:pPr>
              <w:pStyle w:val="TableParagraph"/>
              <w:ind w:left="260" w:right="248"/>
              <w:jc w:val="center"/>
              <w:rPr>
                <w:rFonts w:ascii="Calibri"/>
                <w:sz w:val="21"/>
              </w:rPr>
            </w:pPr>
            <w:r>
              <w:rPr>
                <w:rFonts w:ascii="Calibri"/>
                <w:color w:val="6F2F9F"/>
                <w:sz w:val="21"/>
              </w:rPr>
              <w:t>Film Night</w:t>
            </w:r>
          </w:p>
        </w:tc>
      </w:tr>
    </w:tbl>
    <w:p w14:paraId="1901B4D6" w14:textId="77777777" w:rsidR="00C95157" w:rsidRDefault="00C95157">
      <w:pPr>
        <w:jc w:val="center"/>
        <w:rPr>
          <w:rFonts w:ascii="Calibri"/>
          <w:sz w:val="21"/>
        </w:rPr>
        <w:sectPr w:rsidR="00C95157">
          <w:pgSz w:w="11910" w:h="16840"/>
          <w:pgMar w:top="1480" w:right="400" w:bottom="1300" w:left="460" w:header="0" w:footer="1117" w:gutter="0"/>
          <w:cols w:space="720"/>
        </w:sectPr>
      </w:pPr>
    </w:p>
    <w:p w14:paraId="71832638" w14:textId="77777777" w:rsidR="00C95157" w:rsidRDefault="00C95157">
      <w:pPr>
        <w:pStyle w:val="a3"/>
        <w:rPr>
          <w:rFonts w:ascii="Times New Roman"/>
          <w:b w:val="0"/>
          <w:sz w:val="20"/>
        </w:rPr>
      </w:pPr>
    </w:p>
    <w:p w14:paraId="4F5E2030" w14:textId="77777777" w:rsidR="00C95157" w:rsidRDefault="00C95157">
      <w:pPr>
        <w:pStyle w:val="a3"/>
        <w:spacing w:before="2"/>
        <w:rPr>
          <w:rFonts w:ascii="Times New Roman"/>
          <w:b w:val="0"/>
          <w:sz w:val="27"/>
        </w:rPr>
      </w:pPr>
    </w:p>
    <w:tbl>
      <w:tblPr>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7"/>
        <w:gridCol w:w="255"/>
        <w:gridCol w:w="1612"/>
        <w:gridCol w:w="1702"/>
        <w:gridCol w:w="295"/>
        <w:gridCol w:w="1430"/>
        <w:gridCol w:w="1604"/>
        <w:gridCol w:w="326"/>
        <w:gridCol w:w="2249"/>
      </w:tblGrid>
      <w:tr w:rsidR="00C95157" w14:paraId="17B47466" w14:textId="77777777">
        <w:trPr>
          <w:trHeight w:val="991"/>
        </w:trPr>
        <w:tc>
          <w:tcPr>
            <w:tcW w:w="707" w:type="dxa"/>
            <w:shd w:val="clear" w:color="auto" w:fill="FFCC00"/>
          </w:tcPr>
          <w:p w14:paraId="6905B65D" w14:textId="77777777" w:rsidR="00C95157" w:rsidRDefault="00C95157">
            <w:pPr>
              <w:pStyle w:val="TableParagraph"/>
              <w:spacing w:before="8"/>
              <w:rPr>
                <w:rFonts w:ascii="Times New Roman"/>
                <w:sz w:val="18"/>
              </w:rPr>
            </w:pPr>
          </w:p>
          <w:p w14:paraId="1B320154" w14:textId="77777777" w:rsidR="00C95157" w:rsidRDefault="00602DCA">
            <w:pPr>
              <w:pStyle w:val="TableParagraph"/>
              <w:spacing w:line="307" w:lineRule="auto"/>
              <w:ind w:left="180" w:hanging="63"/>
              <w:rPr>
                <w:rFonts w:ascii="Calibri"/>
                <w:b/>
                <w:sz w:val="20"/>
              </w:rPr>
            </w:pPr>
            <w:r>
              <w:rPr>
                <w:rFonts w:ascii="Calibri"/>
                <w:b/>
                <w:w w:val="95"/>
                <w:sz w:val="20"/>
              </w:rPr>
              <w:t xml:space="preserve">Week </w:t>
            </w:r>
            <w:r>
              <w:rPr>
                <w:rFonts w:ascii="Calibri"/>
                <w:b/>
                <w:sz w:val="20"/>
              </w:rPr>
              <w:t>Two</w:t>
            </w:r>
          </w:p>
        </w:tc>
        <w:tc>
          <w:tcPr>
            <w:tcW w:w="255" w:type="dxa"/>
            <w:vMerge w:val="restart"/>
            <w:shd w:val="clear" w:color="auto" w:fill="C00000"/>
          </w:tcPr>
          <w:p w14:paraId="6869AA70" w14:textId="77777777" w:rsidR="00C95157" w:rsidRDefault="00C95157">
            <w:pPr>
              <w:pStyle w:val="TableParagraph"/>
              <w:rPr>
                <w:rFonts w:ascii="Times New Roman"/>
                <w:sz w:val="20"/>
              </w:rPr>
            </w:pPr>
          </w:p>
          <w:p w14:paraId="38BC69FF" w14:textId="77777777" w:rsidR="00C95157" w:rsidRDefault="00C95157">
            <w:pPr>
              <w:pStyle w:val="TableParagraph"/>
              <w:rPr>
                <w:rFonts w:ascii="Times New Roman"/>
                <w:sz w:val="20"/>
              </w:rPr>
            </w:pPr>
          </w:p>
          <w:p w14:paraId="2F3B3746" w14:textId="77777777" w:rsidR="00C95157" w:rsidRDefault="00C95157">
            <w:pPr>
              <w:pStyle w:val="TableParagraph"/>
              <w:rPr>
                <w:rFonts w:ascii="Times New Roman"/>
                <w:sz w:val="20"/>
              </w:rPr>
            </w:pPr>
          </w:p>
          <w:p w14:paraId="0DC457E4" w14:textId="77777777" w:rsidR="00C95157" w:rsidRDefault="00C95157">
            <w:pPr>
              <w:pStyle w:val="TableParagraph"/>
              <w:rPr>
                <w:rFonts w:ascii="Times New Roman"/>
                <w:sz w:val="20"/>
              </w:rPr>
            </w:pPr>
          </w:p>
          <w:p w14:paraId="406C890A" w14:textId="77777777" w:rsidR="00C95157" w:rsidRDefault="00C95157">
            <w:pPr>
              <w:pStyle w:val="TableParagraph"/>
              <w:rPr>
                <w:rFonts w:ascii="Times New Roman"/>
                <w:sz w:val="20"/>
              </w:rPr>
            </w:pPr>
          </w:p>
          <w:p w14:paraId="1ED21BDA" w14:textId="77777777" w:rsidR="00C95157" w:rsidRDefault="00C95157">
            <w:pPr>
              <w:pStyle w:val="TableParagraph"/>
              <w:rPr>
                <w:rFonts w:ascii="Times New Roman"/>
                <w:sz w:val="20"/>
              </w:rPr>
            </w:pPr>
          </w:p>
          <w:p w14:paraId="7D833E27" w14:textId="77777777" w:rsidR="00C95157" w:rsidRDefault="00C95157">
            <w:pPr>
              <w:pStyle w:val="TableParagraph"/>
              <w:rPr>
                <w:rFonts w:ascii="Times New Roman"/>
                <w:sz w:val="20"/>
              </w:rPr>
            </w:pPr>
          </w:p>
          <w:p w14:paraId="2EF454B5" w14:textId="77777777" w:rsidR="00C95157" w:rsidRDefault="00C95157">
            <w:pPr>
              <w:pStyle w:val="TableParagraph"/>
              <w:rPr>
                <w:rFonts w:ascii="Times New Roman"/>
                <w:sz w:val="20"/>
              </w:rPr>
            </w:pPr>
          </w:p>
          <w:p w14:paraId="6E626504" w14:textId="77777777" w:rsidR="00C95157" w:rsidRDefault="00C95157">
            <w:pPr>
              <w:pStyle w:val="TableParagraph"/>
              <w:rPr>
                <w:rFonts w:ascii="Times New Roman"/>
                <w:sz w:val="20"/>
              </w:rPr>
            </w:pPr>
          </w:p>
          <w:p w14:paraId="4FCA2C4F" w14:textId="77777777" w:rsidR="00C95157" w:rsidRDefault="00C95157">
            <w:pPr>
              <w:pStyle w:val="TableParagraph"/>
              <w:rPr>
                <w:rFonts w:ascii="Times New Roman"/>
                <w:sz w:val="20"/>
              </w:rPr>
            </w:pPr>
          </w:p>
          <w:p w14:paraId="1A12B53C" w14:textId="77777777" w:rsidR="00C95157" w:rsidRDefault="00C95157">
            <w:pPr>
              <w:pStyle w:val="TableParagraph"/>
              <w:rPr>
                <w:rFonts w:ascii="Times New Roman"/>
                <w:sz w:val="20"/>
              </w:rPr>
            </w:pPr>
          </w:p>
          <w:p w14:paraId="5ABF6CCD" w14:textId="77777777" w:rsidR="00C95157" w:rsidRDefault="00C95157">
            <w:pPr>
              <w:pStyle w:val="TableParagraph"/>
              <w:rPr>
                <w:rFonts w:ascii="Times New Roman"/>
                <w:sz w:val="20"/>
              </w:rPr>
            </w:pPr>
          </w:p>
          <w:p w14:paraId="7CBDE28A" w14:textId="77777777" w:rsidR="00C95157" w:rsidRDefault="00C95157">
            <w:pPr>
              <w:pStyle w:val="TableParagraph"/>
              <w:rPr>
                <w:rFonts w:ascii="Times New Roman"/>
                <w:sz w:val="20"/>
              </w:rPr>
            </w:pPr>
          </w:p>
          <w:p w14:paraId="1BA8C1D2" w14:textId="77777777" w:rsidR="00C95157" w:rsidRDefault="00C95157">
            <w:pPr>
              <w:pStyle w:val="TableParagraph"/>
              <w:rPr>
                <w:rFonts w:ascii="Times New Roman"/>
                <w:sz w:val="20"/>
              </w:rPr>
            </w:pPr>
          </w:p>
          <w:p w14:paraId="3420482B" w14:textId="77777777" w:rsidR="00C95157" w:rsidRDefault="00C95157">
            <w:pPr>
              <w:pStyle w:val="TableParagraph"/>
              <w:spacing w:before="8"/>
              <w:rPr>
                <w:rFonts w:ascii="Times New Roman"/>
                <w:sz w:val="24"/>
              </w:rPr>
            </w:pPr>
          </w:p>
          <w:p w14:paraId="557D59E9" w14:textId="77777777" w:rsidR="00C95157" w:rsidRDefault="00602DCA">
            <w:pPr>
              <w:pStyle w:val="TableParagraph"/>
              <w:spacing w:line="292" w:lineRule="auto"/>
              <w:ind w:left="64" w:right="52" w:firstLine="4"/>
              <w:jc w:val="both"/>
              <w:rPr>
                <w:rFonts w:ascii="Calibri"/>
                <w:b/>
                <w:sz w:val="21"/>
              </w:rPr>
            </w:pPr>
            <w:r>
              <w:rPr>
                <w:rFonts w:ascii="Calibri"/>
                <w:b/>
                <w:color w:val="FFFFFF"/>
                <w:sz w:val="21"/>
              </w:rPr>
              <w:t>B R E A</w:t>
            </w:r>
            <w:r>
              <w:rPr>
                <w:rFonts w:ascii="Calibri"/>
                <w:b/>
                <w:color w:val="FFFFFF"/>
                <w:w w:val="99"/>
                <w:sz w:val="21"/>
              </w:rPr>
              <w:t xml:space="preserve"> </w:t>
            </w:r>
            <w:r>
              <w:rPr>
                <w:rFonts w:ascii="Calibri"/>
                <w:b/>
                <w:color w:val="FFFFFF"/>
                <w:sz w:val="21"/>
              </w:rPr>
              <w:t>K F A</w:t>
            </w:r>
            <w:r>
              <w:rPr>
                <w:rFonts w:ascii="Calibri"/>
                <w:b/>
                <w:color w:val="FFFFFF"/>
                <w:w w:val="99"/>
                <w:sz w:val="21"/>
              </w:rPr>
              <w:t xml:space="preserve"> </w:t>
            </w:r>
            <w:r>
              <w:rPr>
                <w:rFonts w:ascii="Calibri"/>
                <w:b/>
                <w:color w:val="FFFFFF"/>
                <w:sz w:val="21"/>
              </w:rPr>
              <w:t>S T</w:t>
            </w:r>
          </w:p>
        </w:tc>
        <w:tc>
          <w:tcPr>
            <w:tcW w:w="3314" w:type="dxa"/>
            <w:gridSpan w:val="2"/>
            <w:shd w:val="clear" w:color="auto" w:fill="FFC000"/>
          </w:tcPr>
          <w:p w14:paraId="44EF13A4" w14:textId="77777777" w:rsidR="00C95157" w:rsidRDefault="00C95157">
            <w:pPr>
              <w:pStyle w:val="TableParagraph"/>
              <w:rPr>
                <w:rFonts w:ascii="Times New Roman"/>
                <w:sz w:val="20"/>
              </w:rPr>
            </w:pPr>
          </w:p>
          <w:p w14:paraId="22D145CF" w14:textId="77777777" w:rsidR="00C95157" w:rsidRDefault="00602DCA">
            <w:pPr>
              <w:pStyle w:val="TableParagraph"/>
              <w:spacing w:before="137"/>
              <w:ind w:left="114" w:right="103"/>
              <w:jc w:val="center"/>
              <w:rPr>
                <w:rFonts w:ascii="Calibri"/>
                <w:b/>
                <w:sz w:val="21"/>
              </w:rPr>
            </w:pPr>
            <w:r>
              <w:rPr>
                <w:rFonts w:ascii="Calibri"/>
                <w:b/>
                <w:sz w:val="21"/>
              </w:rPr>
              <w:t>Morning</w:t>
            </w:r>
          </w:p>
        </w:tc>
        <w:tc>
          <w:tcPr>
            <w:tcW w:w="295" w:type="dxa"/>
            <w:vMerge w:val="restart"/>
            <w:shd w:val="clear" w:color="auto" w:fill="C00000"/>
          </w:tcPr>
          <w:p w14:paraId="516FD7C3" w14:textId="77777777" w:rsidR="00C95157" w:rsidRDefault="00C95157">
            <w:pPr>
              <w:pStyle w:val="TableParagraph"/>
              <w:rPr>
                <w:rFonts w:ascii="Times New Roman"/>
                <w:sz w:val="20"/>
              </w:rPr>
            </w:pPr>
          </w:p>
          <w:p w14:paraId="4AB52B35" w14:textId="77777777" w:rsidR="00C95157" w:rsidRDefault="00C95157">
            <w:pPr>
              <w:pStyle w:val="TableParagraph"/>
              <w:rPr>
                <w:rFonts w:ascii="Times New Roman"/>
                <w:sz w:val="20"/>
              </w:rPr>
            </w:pPr>
          </w:p>
          <w:p w14:paraId="23476227" w14:textId="77777777" w:rsidR="00C95157" w:rsidRDefault="00C95157">
            <w:pPr>
              <w:pStyle w:val="TableParagraph"/>
              <w:rPr>
                <w:rFonts w:ascii="Times New Roman"/>
                <w:sz w:val="20"/>
              </w:rPr>
            </w:pPr>
          </w:p>
          <w:p w14:paraId="048D3A1A" w14:textId="77777777" w:rsidR="00C95157" w:rsidRDefault="00C95157">
            <w:pPr>
              <w:pStyle w:val="TableParagraph"/>
              <w:rPr>
                <w:rFonts w:ascii="Times New Roman"/>
                <w:sz w:val="20"/>
              </w:rPr>
            </w:pPr>
          </w:p>
          <w:p w14:paraId="38FAB94F" w14:textId="77777777" w:rsidR="00C95157" w:rsidRDefault="00C95157">
            <w:pPr>
              <w:pStyle w:val="TableParagraph"/>
              <w:rPr>
                <w:rFonts w:ascii="Times New Roman"/>
                <w:sz w:val="20"/>
              </w:rPr>
            </w:pPr>
          </w:p>
          <w:p w14:paraId="05A3D894" w14:textId="77777777" w:rsidR="00C95157" w:rsidRDefault="00C95157">
            <w:pPr>
              <w:pStyle w:val="TableParagraph"/>
              <w:rPr>
                <w:rFonts w:ascii="Times New Roman"/>
                <w:sz w:val="20"/>
              </w:rPr>
            </w:pPr>
          </w:p>
          <w:p w14:paraId="79B8672D" w14:textId="77777777" w:rsidR="00C95157" w:rsidRDefault="00C95157">
            <w:pPr>
              <w:pStyle w:val="TableParagraph"/>
              <w:rPr>
                <w:rFonts w:ascii="Times New Roman"/>
                <w:sz w:val="20"/>
              </w:rPr>
            </w:pPr>
          </w:p>
          <w:p w14:paraId="325B1924" w14:textId="77777777" w:rsidR="00C95157" w:rsidRDefault="00C95157">
            <w:pPr>
              <w:pStyle w:val="TableParagraph"/>
              <w:rPr>
                <w:rFonts w:ascii="Times New Roman"/>
                <w:sz w:val="20"/>
              </w:rPr>
            </w:pPr>
          </w:p>
          <w:p w14:paraId="6BE05437" w14:textId="77777777" w:rsidR="00C95157" w:rsidRDefault="00C95157">
            <w:pPr>
              <w:pStyle w:val="TableParagraph"/>
              <w:rPr>
                <w:rFonts w:ascii="Times New Roman"/>
                <w:sz w:val="20"/>
              </w:rPr>
            </w:pPr>
          </w:p>
          <w:p w14:paraId="180BAF87" w14:textId="77777777" w:rsidR="00C95157" w:rsidRDefault="00C95157">
            <w:pPr>
              <w:pStyle w:val="TableParagraph"/>
              <w:rPr>
                <w:rFonts w:ascii="Times New Roman"/>
                <w:sz w:val="20"/>
              </w:rPr>
            </w:pPr>
          </w:p>
          <w:p w14:paraId="1359971A" w14:textId="77777777" w:rsidR="00C95157" w:rsidRDefault="00C95157">
            <w:pPr>
              <w:pStyle w:val="TableParagraph"/>
              <w:rPr>
                <w:rFonts w:ascii="Times New Roman"/>
                <w:sz w:val="20"/>
              </w:rPr>
            </w:pPr>
          </w:p>
          <w:p w14:paraId="6F0677BD" w14:textId="77777777" w:rsidR="00C95157" w:rsidRDefault="00C95157">
            <w:pPr>
              <w:pStyle w:val="TableParagraph"/>
              <w:rPr>
                <w:rFonts w:ascii="Times New Roman"/>
                <w:sz w:val="20"/>
              </w:rPr>
            </w:pPr>
          </w:p>
          <w:p w14:paraId="662C8FCF" w14:textId="77777777" w:rsidR="00C95157" w:rsidRDefault="00C95157">
            <w:pPr>
              <w:pStyle w:val="TableParagraph"/>
              <w:rPr>
                <w:rFonts w:ascii="Times New Roman"/>
                <w:sz w:val="20"/>
              </w:rPr>
            </w:pPr>
          </w:p>
          <w:p w14:paraId="5695E5AB" w14:textId="77777777" w:rsidR="00C95157" w:rsidRDefault="00C95157">
            <w:pPr>
              <w:pStyle w:val="TableParagraph"/>
              <w:rPr>
                <w:rFonts w:ascii="Times New Roman"/>
                <w:sz w:val="20"/>
              </w:rPr>
            </w:pPr>
          </w:p>
          <w:p w14:paraId="4F98B96C" w14:textId="77777777" w:rsidR="00C95157" w:rsidRDefault="00C95157">
            <w:pPr>
              <w:pStyle w:val="TableParagraph"/>
              <w:rPr>
                <w:rFonts w:ascii="Times New Roman"/>
                <w:sz w:val="20"/>
              </w:rPr>
            </w:pPr>
          </w:p>
          <w:p w14:paraId="310E3815" w14:textId="77777777" w:rsidR="00C95157" w:rsidRDefault="00C95157">
            <w:pPr>
              <w:pStyle w:val="TableParagraph"/>
              <w:rPr>
                <w:rFonts w:ascii="Times New Roman"/>
                <w:sz w:val="20"/>
              </w:rPr>
            </w:pPr>
          </w:p>
          <w:p w14:paraId="098A3AED" w14:textId="77777777" w:rsidR="00C95157" w:rsidRDefault="00C95157">
            <w:pPr>
              <w:pStyle w:val="TableParagraph"/>
              <w:rPr>
                <w:rFonts w:ascii="Times New Roman"/>
                <w:sz w:val="20"/>
              </w:rPr>
            </w:pPr>
          </w:p>
          <w:p w14:paraId="1703398B" w14:textId="77777777" w:rsidR="00C95157" w:rsidRDefault="00C95157">
            <w:pPr>
              <w:pStyle w:val="TableParagraph"/>
              <w:spacing w:before="11"/>
              <w:rPr>
                <w:rFonts w:ascii="Times New Roman"/>
                <w:sz w:val="18"/>
              </w:rPr>
            </w:pPr>
          </w:p>
          <w:p w14:paraId="71C339BF" w14:textId="77777777" w:rsidR="00C95157" w:rsidRDefault="00602DCA">
            <w:pPr>
              <w:pStyle w:val="TableParagraph"/>
              <w:spacing w:line="292" w:lineRule="auto"/>
              <w:ind w:left="78" w:right="66" w:firstLine="24"/>
              <w:jc w:val="both"/>
              <w:rPr>
                <w:rFonts w:ascii="Calibri"/>
                <w:b/>
                <w:sz w:val="21"/>
              </w:rPr>
            </w:pPr>
            <w:r>
              <w:rPr>
                <w:rFonts w:ascii="Calibri"/>
                <w:b/>
                <w:color w:val="FFFFFF"/>
                <w:sz w:val="21"/>
              </w:rPr>
              <w:t>L U N C H</w:t>
            </w:r>
          </w:p>
        </w:tc>
        <w:tc>
          <w:tcPr>
            <w:tcW w:w="3034" w:type="dxa"/>
            <w:gridSpan w:val="2"/>
            <w:shd w:val="clear" w:color="auto" w:fill="FFC000"/>
          </w:tcPr>
          <w:p w14:paraId="698B53B0" w14:textId="77777777" w:rsidR="00C95157" w:rsidRDefault="00C95157">
            <w:pPr>
              <w:pStyle w:val="TableParagraph"/>
              <w:rPr>
                <w:rFonts w:ascii="Times New Roman"/>
                <w:sz w:val="20"/>
              </w:rPr>
            </w:pPr>
          </w:p>
          <w:p w14:paraId="21167828" w14:textId="77777777" w:rsidR="00C95157" w:rsidRDefault="00602DCA">
            <w:pPr>
              <w:pStyle w:val="TableParagraph"/>
              <w:spacing w:before="137"/>
              <w:ind w:left="84" w:right="70"/>
              <w:jc w:val="center"/>
              <w:rPr>
                <w:rFonts w:ascii="Calibri"/>
                <w:b/>
                <w:sz w:val="21"/>
              </w:rPr>
            </w:pPr>
            <w:r>
              <w:rPr>
                <w:rFonts w:ascii="Calibri"/>
                <w:b/>
                <w:sz w:val="21"/>
              </w:rPr>
              <w:t>Afternoon</w:t>
            </w:r>
          </w:p>
        </w:tc>
        <w:tc>
          <w:tcPr>
            <w:tcW w:w="326" w:type="dxa"/>
            <w:vMerge w:val="restart"/>
            <w:shd w:val="clear" w:color="auto" w:fill="C00000"/>
          </w:tcPr>
          <w:p w14:paraId="760C5B9D" w14:textId="77777777" w:rsidR="00C95157" w:rsidRDefault="00C95157">
            <w:pPr>
              <w:pStyle w:val="TableParagraph"/>
              <w:rPr>
                <w:rFonts w:ascii="Times New Roman"/>
                <w:sz w:val="20"/>
              </w:rPr>
            </w:pPr>
          </w:p>
          <w:p w14:paraId="53238202" w14:textId="77777777" w:rsidR="00C95157" w:rsidRDefault="00C95157">
            <w:pPr>
              <w:pStyle w:val="TableParagraph"/>
              <w:rPr>
                <w:rFonts w:ascii="Times New Roman"/>
                <w:sz w:val="20"/>
              </w:rPr>
            </w:pPr>
          </w:p>
          <w:p w14:paraId="143F56D4" w14:textId="77777777" w:rsidR="00C95157" w:rsidRDefault="00C95157">
            <w:pPr>
              <w:pStyle w:val="TableParagraph"/>
              <w:rPr>
                <w:rFonts w:ascii="Times New Roman"/>
                <w:sz w:val="20"/>
              </w:rPr>
            </w:pPr>
          </w:p>
          <w:p w14:paraId="5CF2BD29" w14:textId="77777777" w:rsidR="00C95157" w:rsidRDefault="00C95157">
            <w:pPr>
              <w:pStyle w:val="TableParagraph"/>
              <w:rPr>
                <w:rFonts w:ascii="Times New Roman"/>
                <w:sz w:val="20"/>
              </w:rPr>
            </w:pPr>
          </w:p>
          <w:p w14:paraId="674FA5EF" w14:textId="77777777" w:rsidR="00C95157" w:rsidRDefault="00C95157">
            <w:pPr>
              <w:pStyle w:val="TableParagraph"/>
              <w:rPr>
                <w:rFonts w:ascii="Times New Roman"/>
                <w:sz w:val="20"/>
              </w:rPr>
            </w:pPr>
          </w:p>
          <w:p w14:paraId="759DAC12" w14:textId="77777777" w:rsidR="00C95157" w:rsidRDefault="00C95157">
            <w:pPr>
              <w:pStyle w:val="TableParagraph"/>
              <w:rPr>
                <w:rFonts w:ascii="Times New Roman"/>
                <w:sz w:val="20"/>
              </w:rPr>
            </w:pPr>
          </w:p>
          <w:p w14:paraId="3CDF1E1C" w14:textId="77777777" w:rsidR="00C95157" w:rsidRDefault="00C95157">
            <w:pPr>
              <w:pStyle w:val="TableParagraph"/>
              <w:rPr>
                <w:rFonts w:ascii="Times New Roman"/>
                <w:sz w:val="20"/>
              </w:rPr>
            </w:pPr>
          </w:p>
          <w:p w14:paraId="5692DD7B" w14:textId="77777777" w:rsidR="00C95157" w:rsidRDefault="00C95157">
            <w:pPr>
              <w:pStyle w:val="TableParagraph"/>
              <w:rPr>
                <w:rFonts w:ascii="Times New Roman"/>
                <w:sz w:val="20"/>
              </w:rPr>
            </w:pPr>
          </w:p>
          <w:p w14:paraId="5B479232" w14:textId="77777777" w:rsidR="00C95157" w:rsidRDefault="00C95157">
            <w:pPr>
              <w:pStyle w:val="TableParagraph"/>
              <w:rPr>
                <w:rFonts w:ascii="Times New Roman"/>
                <w:sz w:val="20"/>
              </w:rPr>
            </w:pPr>
          </w:p>
          <w:p w14:paraId="63C07230" w14:textId="77777777" w:rsidR="00C95157" w:rsidRDefault="00C95157">
            <w:pPr>
              <w:pStyle w:val="TableParagraph"/>
              <w:rPr>
                <w:rFonts w:ascii="Times New Roman"/>
                <w:sz w:val="20"/>
              </w:rPr>
            </w:pPr>
          </w:p>
          <w:p w14:paraId="68E97619" w14:textId="77777777" w:rsidR="00C95157" w:rsidRDefault="00C95157">
            <w:pPr>
              <w:pStyle w:val="TableParagraph"/>
              <w:rPr>
                <w:rFonts w:ascii="Times New Roman"/>
                <w:sz w:val="20"/>
              </w:rPr>
            </w:pPr>
          </w:p>
          <w:p w14:paraId="5F64950A" w14:textId="77777777" w:rsidR="00C95157" w:rsidRDefault="00C95157">
            <w:pPr>
              <w:pStyle w:val="TableParagraph"/>
              <w:rPr>
                <w:rFonts w:ascii="Times New Roman"/>
                <w:sz w:val="20"/>
              </w:rPr>
            </w:pPr>
          </w:p>
          <w:p w14:paraId="30B6996B" w14:textId="77777777" w:rsidR="00C95157" w:rsidRDefault="00C95157">
            <w:pPr>
              <w:pStyle w:val="TableParagraph"/>
              <w:rPr>
                <w:rFonts w:ascii="Times New Roman"/>
                <w:sz w:val="20"/>
              </w:rPr>
            </w:pPr>
          </w:p>
          <w:p w14:paraId="68287037" w14:textId="77777777" w:rsidR="00C95157" w:rsidRDefault="00C95157">
            <w:pPr>
              <w:pStyle w:val="TableParagraph"/>
              <w:rPr>
                <w:rFonts w:ascii="Times New Roman"/>
                <w:sz w:val="20"/>
              </w:rPr>
            </w:pPr>
          </w:p>
          <w:p w14:paraId="7265DFB8" w14:textId="77777777" w:rsidR="00C95157" w:rsidRDefault="00C95157">
            <w:pPr>
              <w:pStyle w:val="TableParagraph"/>
              <w:rPr>
                <w:rFonts w:ascii="Times New Roman"/>
                <w:sz w:val="20"/>
              </w:rPr>
            </w:pPr>
          </w:p>
          <w:p w14:paraId="49448BB5" w14:textId="77777777" w:rsidR="00C95157" w:rsidRDefault="00C95157">
            <w:pPr>
              <w:pStyle w:val="TableParagraph"/>
              <w:rPr>
                <w:rFonts w:ascii="Times New Roman"/>
                <w:sz w:val="20"/>
              </w:rPr>
            </w:pPr>
          </w:p>
          <w:p w14:paraId="65B06DF3" w14:textId="77777777" w:rsidR="00C95157" w:rsidRDefault="00C95157">
            <w:pPr>
              <w:pStyle w:val="TableParagraph"/>
              <w:spacing w:before="4"/>
              <w:rPr>
                <w:rFonts w:ascii="Times New Roman"/>
                <w:sz w:val="25"/>
              </w:rPr>
            </w:pPr>
          </w:p>
          <w:p w14:paraId="3C770341" w14:textId="77777777" w:rsidR="00C95157" w:rsidRDefault="00602DCA">
            <w:pPr>
              <w:pStyle w:val="TableParagraph"/>
              <w:spacing w:line="292" w:lineRule="auto"/>
              <w:ind w:left="92" w:right="83" w:firstLine="4"/>
              <w:jc w:val="both"/>
              <w:rPr>
                <w:rFonts w:ascii="Calibri"/>
                <w:b/>
                <w:sz w:val="21"/>
              </w:rPr>
            </w:pPr>
            <w:r>
              <w:rPr>
                <w:rFonts w:ascii="Calibri"/>
                <w:b/>
                <w:color w:val="FFFFFF"/>
                <w:sz w:val="21"/>
              </w:rPr>
              <w:t>D I N N E R</w:t>
            </w:r>
          </w:p>
        </w:tc>
        <w:tc>
          <w:tcPr>
            <w:tcW w:w="2249" w:type="dxa"/>
            <w:shd w:val="clear" w:color="auto" w:fill="FFC000"/>
          </w:tcPr>
          <w:p w14:paraId="3CC4B7BE" w14:textId="77777777" w:rsidR="00C95157" w:rsidRDefault="00C95157">
            <w:pPr>
              <w:pStyle w:val="TableParagraph"/>
              <w:rPr>
                <w:rFonts w:ascii="Times New Roman"/>
                <w:sz w:val="20"/>
              </w:rPr>
            </w:pPr>
          </w:p>
          <w:p w14:paraId="61C9D9C6" w14:textId="77777777" w:rsidR="00C95157" w:rsidRDefault="00602DCA">
            <w:pPr>
              <w:pStyle w:val="TableParagraph"/>
              <w:spacing w:before="137"/>
              <w:ind w:left="369" w:right="358"/>
              <w:jc w:val="center"/>
              <w:rPr>
                <w:rFonts w:ascii="Calibri"/>
                <w:b/>
                <w:sz w:val="21"/>
              </w:rPr>
            </w:pPr>
            <w:r>
              <w:rPr>
                <w:rFonts w:ascii="Calibri"/>
                <w:b/>
                <w:sz w:val="21"/>
              </w:rPr>
              <w:t>Evening</w:t>
            </w:r>
          </w:p>
        </w:tc>
      </w:tr>
      <w:tr w:rsidR="00C95157" w14:paraId="07E7036A" w14:textId="77777777">
        <w:trPr>
          <w:trHeight w:val="1375"/>
        </w:trPr>
        <w:tc>
          <w:tcPr>
            <w:tcW w:w="707" w:type="dxa"/>
            <w:shd w:val="clear" w:color="auto" w:fill="D7D7D7"/>
          </w:tcPr>
          <w:p w14:paraId="00E21D03" w14:textId="77777777" w:rsidR="00C95157" w:rsidRDefault="00C95157">
            <w:pPr>
              <w:pStyle w:val="TableParagraph"/>
              <w:rPr>
                <w:rFonts w:ascii="Times New Roman"/>
                <w:sz w:val="20"/>
              </w:rPr>
            </w:pPr>
          </w:p>
          <w:p w14:paraId="7D7FB927" w14:textId="77777777" w:rsidR="00C95157" w:rsidRDefault="00C95157">
            <w:pPr>
              <w:pStyle w:val="TableParagraph"/>
              <w:rPr>
                <w:rFonts w:ascii="Times New Roman"/>
                <w:sz w:val="29"/>
              </w:rPr>
            </w:pPr>
          </w:p>
          <w:p w14:paraId="27EF0ECC" w14:textId="77777777" w:rsidR="00C95157" w:rsidRDefault="00602DCA">
            <w:pPr>
              <w:pStyle w:val="TableParagraph"/>
              <w:ind w:left="127"/>
              <w:rPr>
                <w:rFonts w:ascii="Calibri"/>
                <w:sz w:val="20"/>
              </w:rPr>
            </w:pPr>
            <w:r>
              <w:rPr>
                <w:rFonts w:ascii="Calibri"/>
                <w:sz w:val="20"/>
              </w:rPr>
              <w:t>Day 8</w:t>
            </w:r>
          </w:p>
        </w:tc>
        <w:tc>
          <w:tcPr>
            <w:tcW w:w="255" w:type="dxa"/>
            <w:vMerge/>
            <w:tcBorders>
              <w:top w:val="nil"/>
            </w:tcBorders>
            <w:shd w:val="clear" w:color="auto" w:fill="C00000"/>
          </w:tcPr>
          <w:p w14:paraId="19177045" w14:textId="77777777" w:rsidR="00C95157" w:rsidRDefault="00C95157">
            <w:pPr>
              <w:rPr>
                <w:sz w:val="2"/>
                <w:szCs w:val="2"/>
              </w:rPr>
            </w:pPr>
          </w:p>
        </w:tc>
        <w:tc>
          <w:tcPr>
            <w:tcW w:w="3314" w:type="dxa"/>
            <w:gridSpan w:val="2"/>
            <w:shd w:val="clear" w:color="auto" w:fill="D7D7D7"/>
          </w:tcPr>
          <w:p w14:paraId="333AB779" w14:textId="77777777" w:rsidR="00C95157" w:rsidRDefault="00C95157">
            <w:pPr>
              <w:pStyle w:val="TableParagraph"/>
              <w:rPr>
                <w:rFonts w:ascii="Times New Roman"/>
                <w:sz w:val="20"/>
              </w:rPr>
            </w:pPr>
          </w:p>
          <w:p w14:paraId="6E9D5D78" w14:textId="77777777" w:rsidR="00C95157" w:rsidRDefault="00C95157">
            <w:pPr>
              <w:pStyle w:val="TableParagraph"/>
              <w:spacing w:before="6"/>
              <w:rPr>
                <w:rFonts w:ascii="Times New Roman"/>
                <w:sz w:val="28"/>
              </w:rPr>
            </w:pPr>
          </w:p>
          <w:p w14:paraId="2617AD7F" w14:textId="77777777" w:rsidR="00C95157" w:rsidRDefault="00602DCA">
            <w:pPr>
              <w:pStyle w:val="TableParagraph"/>
              <w:tabs>
                <w:tab w:val="left" w:pos="1772"/>
              </w:tabs>
              <w:spacing w:before="1"/>
              <w:ind w:left="929"/>
              <w:rPr>
                <w:rFonts w:ascii="Calibri"/>
                <w:sz w:val="21"/>
              </w:rPr>
            </w:pPr>
            <w:r>
              <w:rPr>
                <w:rFonts w:ascii="Calibri"/>
                <w:sz w:val="21"/>
              </w:rPr>
              <w:t>Subject</w:t>
            </w:r>
            <w:r>
              <w:rPr>
                <w:rFonts w:ascii="Calibri"/>
                <w:sz w:val="21"/>
              </w:rPr>
              <w:tab/>
              <w:t>Debate</w:t>
            </w:r>
          </w:p>
        </w:tc>
        <w:tc>
          <w:tcPr>
            <w:tcW w:w="295" w:type="dxa"/>
            <w:vMerge/>
            <w:tcBorders>
              <w:top w:val="nil"/>
            </w:tcBorders>
            <w:shd w:val="clear" w:color="auto" w:fill="C00000"/>
          </w:tcPr>
          <w:p w14:paraId="7567A000" w14:textId="77777777" w:rsidR="00C95157" w:rsidRDefault="00C95157">
            <w:pPr>
              <w:rPr>
                <w:sz w:val="2"/>
                <w:szCs w:val="2"/>
              </w:rPr>
            </w:pPr>
          </w:p>
        </w:tc>
        <w:tc>
          <w:tcPr>
            <w:tcW w:w="3034" w:type="dxa"/>
            <w:gridSpan w:val="2"/>
            <w:shd w:val="clear" w:color="auto" w:fill="D7D7D7"/>
          </w:tcPr>
          <w:p w14:paraId="2372090D" w14:textId="77777777" w:rsidR="00C95157" w:rsidRPr="009F50B5" w:rsidRDefault="00C95157">
            <w:pPr>
              <w:pStyle w:val="TableParagraph"/>
              <w:spacing w:before="5"/>
              <w:rPr>
                <w:rFonts w:ascii="Times New Roman"/>
                <w:sz w:val="21"/>
                <w:lang w:val="en-US"/>
              </w:rPr>
            </w:pPr>
          </w:p>
          <w:p w14:paraId="68D204AC" w14:textId="77777777" w:rsidR="00C95157" w:rsidRPr="009F50B5" w:rsidRDefault="00602DCA">
            <w:pPr>
              <w:pStyle w:val="TableParagraph"/>
              <w:spacing w:line="292" w:lineRule="auto"/>
              <w:ind w:left="167" w:right="143" w:hanging="1"/>
              <w:jc w:val="center"/>
              <w:rPr>
                <w:rFonts w:ascii="Calibri"/>
                <w:sz w:val="21"/>
                <w:lang w:val="en-US"/>
              </w:rPr>
            </w:pPr>
            <w:r w:rsidRPr="009F50B5">
              <w:rPr>
                <w:rFonts w:ascii="Calibri"/>
                <w:sz w:val="21"/>
                <w:lang w:val="en-US"/>
              </w:rPr>
              <w:t>Farewell Ceremony, Project Presentations &amp; Presentation</w:t>
            </w:r>
            <w:r w:rsidRPr="009F50B5">
              <w:rPr>
                <w:rFonts w:ascii="Calibri"/>
                <w:spacing w:val="-28"/>
                <w:sz w:val="21"/>
                <w:lang w:val="en-US"/>
              </w:rPr>
              <w:t xml:space="preserve"> </w:t>
            </w:r>
            <w:r w:rsidRPr="009F50B5">
              <w:rPr>
                <w:rFonts w:ascii="Calibri"/>
                <w:sz w:val="21"/>
                <w:lang w:val="en-US"/>
              </w:rPr>
              <w:t>of Certificates</w:t>
            </w:r>
          </w:p>
        </w:tc>
        <w:tc>
          <w:tcPr>
            <w:tcW w:w="326" w:type="dxa"/>
            <w:vMerge/>
            <w:tcBorders>
              <w:top w:val="nil"/>
            </w:tcBorders>
            <w:shd w:val="clear" w:color="auto" w:fill="C00000"/>
          </w:tcPr>
          <w:p w14:paraId="5C0A293A" w14:textId="77777777" w:rsidR="00C95157" w:rsidRPr="009F50B5" w:rsidRDefault="00C95157">
            <w:pPr>
              <w:rPr>
                <w:sz w:val="2"/>
                <w:szCs w:val="2"/>
                <w:lang w:val="en-US"/>
              </w:rPr>
            </w:pPr>
          </w:p>
        </w:tc>
        <w:tc>
          <w:tcPr>
            <w:tcW w:w="2249" w:type="dxa"/>
            <w:shd w:val="clear" w:color="auto" w:fill="D7D7D7"/>
          </w:tcPr>
          <w:p w14:paraId="0CDC81BF" w14:textId="77777777" w:rsidR="00C95157" w:rsidRPr="009F50B5" w:rsidRDefault="00C95157">
            <w:pPr>
              <w:pStyle w:val="TableParagraph"/>
              <w:rPr>
                <w:rFonts w:ascii="Times New Roman"/>
                <w:sz w:val="20"/>
                <w:lang w:val="en-US"/>
              </w:rPr>
            </w:pPr>
          </w:p>
          <w:p w14:paraId="026A308A" w14:textId="77777777" w:rsidR="00C95157" w:rsidRPr="009F50B5" w:rsidRDefault="00C95157">
            <w:pPr>
              <w:pStyle w:val="TableParagraph"/>
              <w:spacing w:before="6"/>
              <w:rPr>
                <w:rFonts w:ascii="Times New Roman"/>
                <w:sz w:val="28"/>
                <w:lang w:val="en-US"/>
              </w:rPr>
            </w:pPr>
          </w:p>
          <w:p w14:paraId="3ED4E1CB" w14:textId="77777777" w:rsidR="00C95157" w:rsidRDefault="00602DCA">
            <w:pPr>
              <w:pStyle w:val="TableParagraph"/>
              <w:spacing w:before="1"/>
              <w:ind w:left="371" w:right="358"/>
              <w:jc w:val="center"/>
              <w:rPr>
                <w:rFonts w:ascii="Calibri"/>
                <w:b/>
                <w:sz w:val="21"/>
              </w:rPr>
            </w:pPr>
            <w:r>
              <w:rPr>
                <w:rFonts w:ascii="Calibri"/>
                <w:b/>
                <w:color w:val="6F2F9F"/>
                <w:sz w:val="21"/>
              </w:rPr>
              <w:t>Formal Dinner</w:t>
            </w:r>
          </w:p>
        </w:tc>
      </w:tr>
      <w:tr w:rsidR="00C95157" w14:paraId="47E2A6D3" w14:textId="77777777">
        <w:trPr>
          <w:trHeight w:val="1719"/>
        </w:trPr>
        <w:tc>
          <w:tcPr>
            <w:tcW w:w="707" w:type="dxa"/>
          </w:tcPr>
          <w:p w14:paraId="447ABBBF" w14:textId="77777777" w:rsidR="00C95157" w:rsidRDefault="00C95157">
            <w:pPr>
              <w:pStyle w:val="TableParagraph"/>
              <w:rPr>
                <w:rFonts w:ascii="Times New Roman"/>
                <w:sz w:val="20"/>
              </w:rPr>
            </w:pPr>
          </w:p>
          <w:p w14:paraId="338157BE" w14:textId="77777777" w:rsidR="00C95157" w:rsidRDefault="00C95157">
            <w:pPr>
              <w:pStyle w:val="TableParagraph"/>
              <w:rPr>
                <w:rFonts w:ascii="Times New Roman"/>
                <w:sz w:val="20"/>
              </w:rPr>
            </w:pPr>
          </w:p>
          <w:p w14:paraId="040FE733" w14:textId="77777777" w:rsidR="00C95157" w:rsidRDefault="00C95157">
            <w:pPr>
              <w:pStyle w:val="TableParagraph"/>
              <w:rPr>
                <w:rFonts w:ascii="Times New Roman"/>
                <w:sz w:val="24"/>
              </w:rPr>
            </w:pPr>
          </w:p>
          <w:p w14:paraId="71253477" w14:textId="77777777" w:rsidR="00C95157" w:rsidRDefault="00602DCA">
            <w:pPr>
              <w:pStyle w:val="TableParagraph"/>
              <w:ind w:left="127"/>
              <w:rPr>
                <w:rFonts w:ascii="Calibri"/>
                <w:sz w:val="20"/>
              </w:rPr>
            </w:pPr>
            <w:r>
              <w:rPr>
                <w:rFonts w:ascii="Calibri"/>
                <w:sz w:val="20"/>
              </w:rPr>
              <w:t>Day 9</w:t>
            </w:r>
          </w:p>
        </w:tc>
        <w:tc>
          <w:tcPr>
            <w:tcW w:w="255" w:type="dxa"/>
            <w:vMerge/>
            <w:tcBorders>
              <w:top w:val="nil"/>
            </w:tcBorders>
            <w:shd w:val="clear" w:color="auto" w:fill="C00000"/>
          </w:tcPr>
          <w:p w14:paraId="3B5AA820" w14:textId="77777777" w:rsidR="00C95157" w:rsidRDefault="00C95157">
            <w:pPr>
              <w:rPr>
                <w:sz w:val="2"/>
                <w:szCs w:val="2"/>
              </w:rPr>
            </w:pPr>
          </w:p>
        </w:tc>
        <w:tc>
          <w:tcPr>
            <w:tcW w:w="3314" w:type="dxa"/>
            <w:gridSpan w:val="2"/>
          </w:tcPr>
          <w:p w14:paraId="1FF0A6DF" w14:textId="77777777" w:rsidR="00C95157" w:rsidRPr="009F50B5" w:rsidRDefault="00C95157">
            <w:pPr>
              <w:pStyle w:val="TableParagraph"/>
              <w:rPr>
                <w:rFonts w:ascii="Times New Roman"/>
                <w:sz w:val="20"/>
                <w:lang w:val="en-US"/>
              </w:rPr>
            </w:pPr>
          </w:p>
          <w:p w14:paraId="6E3E8B48" w14:textId="77777777" w:rsidR="00C95157" w:rsidRPr="009F50B5" w:rsidRDefault="00C95157">
            <w:pPr>
              <w:pStyle w:val="TableParagraph"/>
              <w:rPr>
                <w:rFonts w:ascii="Times New Roman"/>
                <w:sz w:val="20"/>
                <w:lang w:val="en-US"/>
              </w:rPr>
            </w:pPr>
          </w:p>
          <w:p w14:paraId="707233ED" w14:textId="77777777" w:rsidR="00C95157" w:rsidRPr="009F50B5" w:rsidRDefault="00602DCA">
            <w:pPr>
              <w:pStyle w:val="TableParagraph"/>
              <w:spacing w:before="115"/>
              <w:ind w:left="122" w:right="103"/>
              <w:jc w:val="center"/>
              <w:rPr>
                <w:rFonts w:ascii="Calibri"/>
                <w:sz w:val="21"/>
                <w:lang w:val="en-US"/>
              </w:rPr>
            </w:pPr>
            <w:r w:rsidRPr="009F50B5">
              <w:rPr>
                <w:rFonts w:ascii="Calibri"/>
                <w:color w:val="FF0000"/>
                <w:sz w:val="21"/>
                <w:lang w:val="en-US"/>
              </w:rPr>
              <w:t>Transfer to Oxford</w:t>
            </w:r>
          </w:p>
          <w:p w14:paraId="683F0527" w14:textId="77777777" w:rsidR="00C95157" w:rsidRPr="009F50B5" w:rsidRDefault="00602DCA">
            <w:pPr>
              <w:pStyle w:val="TableParagraph"/>
              <w:spacing w:before="56"/>
              <w:ind w:left="126" w:right="103"/>
              <w:jc w:val="center"/>
              <w:rPr>
                <w:rFonts w:ascii="Calibri"/>
                <w:sz w:val="21"/>
                <w:lang w:val="en-US"/>
              </w:rPr>
            </w:pPr>
            <w:r w:rsidRPr="009F50B5">
              <w:rPr>
                <w:rFonts w:ascii="Calibri"/>
                <w:color w:val="FF0000"/>
                <w:sz w:val="21"/>
                <w:lang w:val="en-US"/>
              </w:rPr>
              <w:t>Half Day Excursion Blenheim Palace</w:t>
            </w:r>
          </w:p>
        </w:tc>
        <w:tc>
          <w:tcPr>
            <w:tcW w:w="295" w:type="dxa"/>
            <w:vMerge/>
            <w:tcBorders>
              <w:top w:val="nil"/>
            </w:tcBorders>
            <w:shd w:val="clear" w:color="auto" w:fill="C00000"/>
          </w:tcPr>
          <w:p w14:paraId="54B5A553" w14:textId="77777777" w:rsidR="00C95157" w:rsidRPr="009F50B5" w:rsidRDefault="00C95157">
            <w:pPr>
              <w:rPr>
                <w:sz w:val="2"/>
                <w:szCs w:val="2"/>
                <w:lang w:val="en-US"/>
              </w:rPr>
            </w:pPr>
          </w:p>
        </w:tc>
        <w:tc>
          <w:tcPr>
            <w:tcW w:w="3034" w:type="dxa"/>
            <w:gridSpan w:val="2"/>
          </w:tcPr>
          <w:p w14:paraId="57943A2B" w14:textId="77777777" w:rsidR="00C95157" w:rsidRPr="009F50B5" w:rsidRDefault="00C95157">
            <w:pPr>
              <w:pStyle w:val="TableParagraph"/>
              <w:spacing w:before="10"/>
              <w:rPr>
                <w:rFonts w:ascii="Times New Roman"/>
                <w:lang w:val="en-US"/>
              </w:rPr>
            </w:pPr>
          </w:p>
          <w:p w14:paraId="6C88555E" w14:textId="77777777" w:rsidR="00C95157" w:rsidRPr="009F50B5" w:rsidRDefault="00602DCA">
            <w:pPr>
              <w:pStyle w:val="TableParagraph"/>
              <w:spacing w:line="292" w:lineRule="auto"/>
              <w:ind w:left="96" w:right="70"/>
              <w:jc w:val="center"/>
              <w:rPr>
                <w:rFonts w:ascii="Calibri"/>
                <w:sz w:val="21"/>
                <w:lang w:val="en-US"/>
              </w:rPr>
            </w:pPr>
            <w:r w:rsidRPr="009F50B5">
              <w:rPr>
                <w:rFonts w:ascii="Calibri"/>
                <w:sz w:val="21"/>
                <w:lang w:val="en-US"/>
              </w:rPr>
              <w:t>Group Welcome from the Oxford Team</w:t>
            </w:r>
          </w:p>
          <w:p w14:paraId="453FD782" w14:textId="77777777" w:rsidR="00C95157" w:rsidRPr="009F50B5" w:rsidRDefault="00602DCA">
            <w:pPr>
              <w:pStyle w:val="TableParagraph"/>
              <w:spacing w:line="292" w:lineRule="auto"/>
              <w:ind w:left="94" w:right="70"/>
              <w:jc w:val="center"/>
              <w:rPr>
                <w:rFonts w:ascii="Calibri"/>
                <w:sz w:val="21"/>
                <w:lang w:val="en-US"/>
              </w:rPr>
            </w:pPr>
            <w:r w:rsidRPr="009F50B5">
              <w:rPr>
                <w:rFonts w:ascii="Calibri"/>
                <w:b/>
                <w:sz w:val="21"/>
                <w:lang w:val="en-US"/>
              </w:rPr>
              <w:t xml:space="preserve">Lecture: </w:t>
            </w:r>
            <w:r w:rsidRPr="009F50B5">
              <w:rPr>
                <w:rFonts w:ascii="Calibri"/>
                <w:sz w:val="21"/>
                <w:lang w:val="en-US"/>
              </w:rPr>
              <w:t>History of Oxford (university professor)</w:t>
            </w:r>
          </w:p>
        </w:tc>
        <w:tc>
          <w:tcPr>
            <w:tcW w:w="326" w:type="dxa"/>
            <w:vMerge/>
            <w:tcBorders>
              <w:top w:val="nil"/>
            </w:tcBorders>
            <w:shd w:val="clear" w:color="auto" w:fill="C00000"/>
          </w:tcPr>
          <w:p w14:paraId="3D3B607B" w14:textId="77777777" w:rsidR="00C95157" w:rsidRPr="009F50B5" w:rsidRDefault="00C95157">
            <w:pPr>
              <w:rPr>
                <w:sz w:val="2"/>
                <w:szCs w:val="2"/>
                <w:lang w:val="en-US"/>
              </w:rPr>
            </w:pPr>
          </w:p>
        </w:tc>
        <w:tc>
          <w:tcPr>
            <w:tcW w:w="2249" w:type="dxa"/>
          </w:tcPr>
          <w:p w14:paraId="29F128C0" w14:textId="77777777" w:rsidR="00C95157" w:rsidRPr="009F50B5" w:rsidRDefault="00C95157">
            <w:pPr>
              <w:pStyle w:val="TableParagraph"/>
              <w:rPr>
                <w:rFonts w:ascii="Times New Roman"/>
                <w:sz w:val="20"/>
                <w:lang w:val="en-US"/>
              </w:rPr>
            </w:pPr>
          </w:p>
          <w:p w14:paraId="23B50DF7" w14:textId="77777777" w:rsidR="00C95157" w:rsidRPr="009F50B5" w:rsidRDefault="00C95157">
            <w:pPr>
              <w:pStyle w:val="TableParagraph"/>
              <w:rPr>
                <w:rFonts w:ascii="Times New Roman"/>
                <w:sz w:val="20"/>
                <w:lang w:val="en-US"/>
              </w:rPr>
            </w:pPr>
          </w:p>
          <w:p w14:paraId="73E589C1" w14:textId="77777777" w:rsidR="00C95157" w:rsidRDefault="00602DCA">
            <w:pPr>
              <w:pStyle w:val="TableParagraph"/>
              <w:spacing w:before="115" w:line="292" w:lineRule="auto"/>
              <w:ind w:left="596" w:hanging="84"/>
              <w:rPr>
                <w:rFonts w:ascii="Calibri"/>
                <w:sz w:val="21"/>
              </w:rPr>
            </w:pPr>
            <w:r>
              <w:rPr>
                <w:rFonts w:ascii="Calibri"/>
                <w:sz w:val="21"/>
              </w:rPr>
              <w:t>Oxford Project Introduction</w:t>
            </w:r>
          </w:p>
        </w:tc>
      </w:tr>
      <w:tr w:rsidR="00C95157" w:rsidRPr="00074558" w14:paraId="57A5D2FD" w14:textId="77777777">
        <w:trPr>
          <w:trHeight w:val="3175"/>
        </w:trPr>
        <w:tc>
          <w:tcPr>
            <w:tcW w:w="707" w:type="dxa"/>
            <w:shd w:val="clear" w:color="auto" w:fill="D7D7D7"/>
          </w:tcPr>
          <w:p w14:paraId="5D26D447" w14:textId="77777777" w:rsidR="00C95157" w:rsidRDefault="00C95157">
            <w:pPr>
              <w:pStyle w:val="TableParagraph"/>
              <w:rPr>
                <w:rFonts w:ascii="Times New Roman"/>
                <w:sz w:val="20"/>
              </w:rPr>
            </w:pPr>
          </w:p>
          <w:p w14:paraId="35AA89A6" w14:textId="77777777" w:rsidR="00C95157" w:rsidRDefault="00C95157">
            <w:pPr>
              <w:pStyle w:val="TableParagraph"/>
              <w:rPr>
                <w:rFonts w:ascii="Times New Roman"/>
                <w:sz w:val="20"/>
              </w:rPr>
            </w:pPr>
          </w:p>
          <w:p w14:paraId="6A6F87AF" w14:textId="77777777" w:rsidR="00C95157" w:rsidRDefault="00C95157">
            <w:pPr>
              <w:pStyle w:val="TableParagraph"/>
              <w:rPr>
                <w:rFonts w:ascii="Times New Roman"/>
                <w:sz w:val="20"/>
              </w:rPr>
            </w:pPr>
          </w:p>
          <w:p w14:paraId="53B5315F" w14:textId="77777777" w:rsidR="00C95157" w:rsidRDefault="00C95157">
            <w:pPr>
              <w:pStyle w:val="TableParagraph"/>
              <w:rPr>
                <w:rFonts w:ascii="Times New Roman"/>
                <w:sz w:val="20"/>
              </w:rPr>
            </w:pPr>
          </w:p>
          <w:p w14:paraId="6933D975" w14:textId="77777777" w:rsidR="00C95157" w:rsidRDefault="00C95157">
            <w:pPr>
              <w:pStyle w:val="TableParagraph"/>
              <w:rPr>
                <w:rFonts w:ascii="Times New Roman"/>
                <w:sz w:val="20"/>
              </w:rPr>
            </w:pPr>
          </w:p>
          <w:p w14:paraId="052A5671" w14:textId="77777777" w:rsidR="00C95157" w:rsidRDefault="00C95157">
            <w:pPr>
              <w:pStyle w:val="TableParagraph"/>
              <w:spacing w:before="4"/>
              <w:rPr>
                <w:rFonts w:ascii="Times New Roman"/>
                <w:sz w:val="27"/>
              </w:rPr>
            </w:pPr>
          </w:p>
          <w:p w14:paraId="4442E6F8" w14:textId="77777777" w:rsidR="00C95157" w:rsidRDefault="00602DCA">
            <w:pPr>
              <w:pStyle w:val="TableParagraph"/>
              <w:ind w:left="77"/>
              <w:rPr>
                <w:rFonts w:ascii="Calibri"/>
                <w:sz w:val="20"/>
              </w:rPr>
            </w:pPr>
            <w:r>
              <w:rPr>
                <w:rFonts w:ascii="Calibri"/>
                <w:sz w:val="20"/>
              </w:rPr>
              <w:t>Day 10</w:t>
            </w:r>
          </w:p>
        </w:tc>
        <w:tc>
          <w:tcPr>
            <w:tcW w:w="255" w:type="dxa"/>
            <w:vMerge/>
            <w:tcBorders>
              <w:top w:val="nil"/>
            </w:tcBorders>
            <w:shd w:val="clear" w:color="auto" w:fill="C00000"/>
          </w:tcPr>
          <w:p w14:paraId="55A3A197" w14:textId="77777777" w:rsidR="00C95157" w:rsidRDefault="00C95157">
            <w:pPr>
              <w:rPr>
                <w:sz w:val="2"/>
                <w:szCs w:val="2"/>
              </w:rPr>
            </w:pPr>
          </w:p>
        </w:tc>
        <w:tc>
          <w:tcPr>
            <w:tcW w:w="3314" w:type="dxa"/>
            <w:gridSpan w:val="2"/>
            <w:shd w:val="clear" w:color="auto" w:fill="D7D7D7"/>
          </w:tcPr>
          <w:p w14:paraId="017B1479" w14:textId="77777777" w:rsidR="00C95157" w:rsidRPr="009F50B5" w:rsidRDefault="00C95157">
            <w:pPr>
              <w:pStyle w:val="TableParagraph"/>
              <w:rPr>
                <w:rFonts w:ascii="Times New Roman"/>
                <w:sz w:val="20"/>
                <w:lang w:val="en-US"/>
              </w:rPr>
            </w:pPr>
          </w:p>
          <w:p w14:paraId="69CD07AC" w14:textId="77777777" w:rsidR="00C95157" w:rsidRPr="009F50B5" w:rsidRDefault="00C95157">
            <w:pPr>
              <w:pStyle w:val="TableParagraph"/>
              <w:rPr>
                <w:rFonts w:ascii="Times New Roman"/>
                <w:sz w:val="20"/>
                <w:lang w:val="en-US"/>
              </w:rPr>
            </w:pPr>
          </w:p>
          <w:p w14:paraId="79AC47A5" w14:textId="77777777" w:rsidR="00C95157" w:rsidRPr="009F50B5" w:rsidRDefault="00C95157">
            <w:pPr>
              <w:pStyle w:val="TableParagraph"/>
              <w:rPr>
                <w:rFonts w:ascii="Times New Roman"/>
                <w:sz w:val="20"/>
                <w:lang w:val="en-US"/>
              </w:rPr>
            </w:pPr>
          </w:p>
          <w:p w14:paraId="61457B67" w14:textId="77777777" w:rsidR="00C95157" w:rsidRPr="009F50B5" w:rsidRDefault="00C95157">
            <w:pPr>
              <w:pStyle w:val="TableParagraph"/>
              <w:rPr>
                <w:rFonts w:ascii="Times New Roman"/>
                <w:sz w:val="20"/>
                <w:lang w:val="en-US"/>
              </w:rPr>
            </w:pPr>
          </w:p>
          <w:p w14:paraId="419BFF00" w14:textId="77777777" w:rsidR="00C95157" w:rsidRPr="009F50B5" w:rsidRDefault="00C95157">
            <w:pPr>
              <w:pStyle w:val="TableParagraph"/>
              <w:rPr>
                <w:rFonts w:ascii="Times New Roman"/>
                <w:sz w:val="20"/>
                <w:lang w:val="en-US"/>
              </w:rPr>
            </w:pPr>
          </w:p>
          <w:p w14:paraId="18928203" w14:textId="77777777" w:rsidR="00C95157" w:rsidRPr="009F50B5" w:rsidRDefault="00602DCA">
            <w:pPr>
              <w:pStyle w:val="TableParagraph"/>
              <w:spacing w:before="154" w:line="292" w:lineRule="auto"/>
              <w:ind w:left="747" w:hanging="423"/>
              <w:rPr>
                <w:rFonts w:ascii="Calibri"/>
                <w:sz w:val="21"/>
                <w:lang w:val="en-US"/>
              </w:rPr>
            </w:pPr>
            <w:r w:rsidRPr="009F50B5">
              <w:rPr>
                <w:rFonts w:ascii="Calibri"/>
                <w:color w:val="FF0000"/>
                <w:sz w:val="21"/>
                <w:lang w:val="en-US"/>
              </w:rPr>
              <w:t>Mini Cooper Factory or Morgan Factory Business Visit</w:t>
            </w:r>
          </w:p>
        </w:tc>
        <w:tc>
          <w:tcPr>
            <w:tcW w:w="295" w:type="dxa"/>
            <w:vMerge/>
            <w:tcBorders>
              <w:top w:val="nil"/>
            </w:tcBorders>
            <w:shd w:val="clear" w:color="auto" w:fill="C00000"/>
          </w:tcPr>
          <w:p w14:paraId="47926CDB" w14:textId="77777777" w:rsidR="00C95157" w:rsidRPr="009F50B5" w:rsidRDefault="00C95157">
            <w:pPr>
              <w:rPr>
                <w:sz w:val="2"/>
                <w:szCs w:val="2"/>
                <w:lang w:val="en-US"/>
              </w:rPr>
            </w:pPr>
          </w:p>
        </w:tc>
        <w:tc>
          <w:tcPr>
            <w:tcW w:w="1430" w:type="dxa"/>
            <w:shd w:val="clear" w:color="auto" w:fill="D7D7D7"/>
          </w:tcPr>
          <w:p w14:paraId="5766D723" w14:textId="77777777" w:rsidR="00C95157" w:rsidRPr="009F50B5" w:rsidRDefault="00C95157">
            <w:pPr>
              <w:pStyle w:val="TableParagraph"/>
              <w:rPr>
                <w:rFonts w:ascii="Times New Roman"/>
                <w:sz w:val="20"/>
                <w:lang w:val="en-US"/>
              </w:rPr>
            </w:pPr>
          </w:p>
          <w:p w14:paraId="1F5841CB" w14:textId="77777777" w:rsidR="00C95157" w:rsidRPr="009F50B5" w:rsidRDefault="00C95157">
            <w:pPr>
              <w:pStyle w:val="TableParagraph"/>
              <w:rPr>
                <w:rFonts w:ascii="Times New Roman"/>
                <w:sz w:val="20"/>
                <w:lang w:val="en-US"/>
              </w:rPr>
            </w:pPr>
          </w:p>
          <w:p w14:paraId="17E0C7B0" w14:textId="77777777" w:rsidR="00C95157" w:rsidRPr="009F50B5" w:rsidRDefault="00C95157">
            <w:pPr>
              <w:pStyle w:val="TableParagraph"/>
              <w:rPr>
                <w:rFonts w:ascii="Times New Roman"/>
                <w:sz w:val="20"/>
                <w:lang w:val="en-US"/>
              </w:rPr>
            </w:pPr>
          </w:p>
          <w:p w14:paraId="25597498" w14:textId="77777777" w:rsidR="00C95157" w:rsidRPr="009F50B5" w:rsidRDefault="00602DCA">
            <w:pPr>
              <w:pStyle w:val="TableParagraph"/>
              <w:spacing w:before="146"/>
              <w:ind w:left="200"/>
              <w:rPr>
                <w:rFonts w:ascii="Calibri"/>
                <w:b/>
                <w:sz w:val="21"/>
                <w:lang w:val="en-US"/>
              </w:rPr>
            </w:pPr>
            <w:r w:rsidRPr="009F50B5">
              <w:rPr>
                <w:rFonts w:ascii="Calibri"/>
                <w:b/>
                <w:sz w:val="21"/>
                <w:lang w:val="en-US"/>
              </w:rPr>
              <w:t>14:00-15:00</w:t>
            </w:r>
          </w:p>
          <w:p w14:paraId="73DAB3E5" w14:textId="77777777" w:rsidR="00C95157" w:rsidRPr="009F50B5" w:rsidRDefault="00602DCA">
            <w:pPr>
              <w:pStyle w:val="TableParagraph"/>
              <w:spacing w:before="55" w:line="292" w:lineRule="auto"/>
              <w:ind w:left="109" w:right="55" w:hanging="36"/>
              <w:jc w:val="both"/>
              <w:rPr>
                <w:rFonts w:ascii="Calibri"/>
                <w:sz w:val="21"/>
                <w:lang w:val="en-US"/>
              </w:rPr>
            </w:pPr>
            <w:r w:rsidRPr="009F50B5">
              <w:rPr>
                <w:rFonts w:ascii="Calibri"/>
                <w:sz w:val="21"/>
                <w:lang w:val="en-US"/>
              </w:rPr>
              <w:t xml:space="preserve">Introduction </w:t>
            </w:r>
            <w:r w:rsidRPr="009F50B5">
              <w:rPr>
                <w:rFonts w:ascii="Calibri"/>
                <w:spacing w:val="-7"/>
                <w:sz w:val="21"/>
                <w:lang w:val="en-US"/>
              </w:rPr>
              <w:t xml:space="preserve">to </w:t>
            </w:r>
            <w:r w:rsidRPr="009F50B5">
              <w:rPr>
                <w:rFonts w:ascii="Calibri"/>
                <w:sz w:val="21"/>
                <w:lang w:val="en-US"/>
              </w:rPr>
              <w:t>Shakespeare&amp; English Drama</w:t>
            </w:r>
          </w:p>
        </w:tc>
        <w:tc>
          <w:tcPr>
            <w:tcW w:w="1604" w:type="dxa"/>
            <w:shd w:val="clear" w:color="auto" w:fill="D7D7D7"/>
          </w:tcPr>
          <w:p w14:paraId="28345FBD" w14:textId="77777777" w:rsidR="00C95157" w:rsidRPr="009F50B5" w:rsidRDefault="00C95157">
            <w:pPr>
              <w:pStyle w:val="TableParagraph"/>
              <w:rPr>
                <w:rFonts w:ascii="Times New Roman"/>
                <w:sz w:val="20"/>
                <w:lang w:val="en-US"/>
              </w:rPr>
            </w:pPr>
          </w:p>
          <w:p w14:paraId="7C499FC3" w14:textId="77777777" w:rsidR="00C95157" w:rsidRPr="009F50B5" w:rsidRDefault="00602DCA">
            <w:pPr>
              <w:pStyle w:val="TableParagraph"/>
              <w:spacing w:before="142"/>
              <w:ind w:left="237" w:right="224"/>
              <w:jc w:val="center"/>
              <w:rPr>
                <w:rFonts w:ascii="Calibri"/>
                <w:b/>
                <w:sz w:val="20"/>
                <w:lang w:val="en-US"/>
              </w:rPr>
            </w:pPr>
            <w:r w:rsidRPr="009F50B5">
              <w:rPr>
                <w:rFonts w:ascii="Calibri"/>
                <w:b/>
                <w:sz w:val="20"/>
                <w:lang w:val="en-US"/>
              </w:rPr>
              <w:t>Lecture:</w:t>
            </w:r>
          </w:p>
          <w:p w14:paraId="2F82EE55" w14:textId="77777777" w:rsidR="00C95157" w:rsidRPr="009F50B5" w:rsidRDefault="00602DCA">
            <w:pPr>
              <w:pStyle w:val="TableParagraph"/>
              <w:spacing w:before="64"/>
              <w:ind w:left="237" w:right="226"/>
              <w:jc w:val="center"/>
              <w:rPr>
                <w:rFonts w:ascii="Calibri"/>
                <w:b/>
                <w:sz w:val="21"/>
                <w:lang w:val="en-US"/>
              </w:rPr>
            </w:pPr>
            <w:r w:rsidRPr="009F50B5">
              <w:rPr>
                <w:rFonts w:ascii="Calibri"/>
                <w:b/>
                <w:sz w:val="21"/>
                <w:lang w:val="en-US"/>
              </w:rPr>
              <w:t>15:30-17:00:</w:t>
            </w:r>
          </w:p>
          <w:p w14:paraId="4CFDFB56" w14:textId="77777777" w:rsidR="00C95157" w:rsidRPr="009F50B5" w:rsidRDefault="00602DCA">
            <w:pPr>
              <w:pStyle w:val="TableParagraph"/>
              <w:spacing w:before="55" w:line="292" w:lineRule="auto"/>
              <w:ind w:left="119" w:right="103" w:hanging="1"/>
              <w:jc w:val="center"/>
              <w:rPr>
                <w:rFonts w:ascii="Calibri"/>
                <w:sz w:val="21"/>
                <w:lang w:val="en-US"/>
              </w:rPr>
            </w:pPr>
            <w:r w:rsidRPr="009F50B5">
              <w:rPr>
                <w:rFonts w:ascii="Calibri"/>
                <w:sz w:val="21"/>
                <w:lang w:val="en-US"/>
              </w:rPr>
              <w:t xml:space="preserve">Emerging Economies and </w:t>
            </w:r>
            <w:proofErr w:type="gramStart"/>
            <w:r w:rsidRPr="009F50B5">
              <w:rPr>
                <w:rFonts w:ascii="Calibri"/>
                <w:sz w:val="21"/>
                <w:lang w:val="en-US"/>
              </w:rPr>
              <w:t>their  performance</w:t>
            </w:r>
            <w:proofErr w:type="gramEnd"/>
            <w:r w:rsidRPr="009F50B5">
              <w:rPr>
                <w:rFonts w:ascii="Calibri"/>
                <w:sz w:val="21"/>
                <w:lang w:val="en-US"/>
              </w:rPr>
              <w:t xml:space="preserve"> in the next </w:t>
            </w:r>
            <w:r w:rsidRPr="009F50B5">
              <w:rPr>
                <w:rFonts w:ascii="Calibri"/>
                <w:spacing w:val="-3"/>
                <w:sz w:val="21"/>
                <w:lang w:val="en-US"/>
              </w:rPr>
              <w:t>decade</w:t>
            </w:r>
          </w:p>
        </w:tc>
        <w:tc>
          <w:tcPr>
            <w:tcW w:w="326" w:type="dxa"/>
            <w:vMerge/>
            <w:tcBorders>
              <w:top w:val="nil"/>
            </w:tcBorders>
            <w:shd w:val="clear" w:color="auto" w:fill="C00000"/>
          </w:tcPr>
          <w:p w14:paraId="469FDE85" w14:textId="77777777" w:rsidR="00C95157" w:rsidRPr="009F50B5" w:rsidRDefault="00C95157">
            <w:pPr>
              <w:rPr>
                <w:sz w:val="2"/>
                <w:szCs w:val="2"/>
                <w:lang w:val="en-US"/>
              </w:rPr>
            </w:pPr>
          </w:p>
        </w:tc>
        <w:tc>
          <w:tcPr>
            <w:tcW w:w="2249" w:type="dxa"/>
            <w:shd w:val="clear" w:color="auto" w:fill="D7D7D7"/>
          </w:tcPr>
          <w:p w14:paraId="7E286AB5" w14:textId="77777777" w:rsidR="00C95157" w:rsidRPr="009F50B5" w:rsidRDefault="00C95157">
            <w:pPr>
              <w:pStyle w:val="TableParagraph"/>
              <w:rPr>
                <w:rFonts w:ascii="Times New Roman"/>
                <w:sz w:val="20"/>
                <w:lang w:val="en-US"/>
              </w:rPr>
            </w:pPr>
          </w:p>
          <w:p w14:paraId="6F928C26" w14:textId="77777777" w:rsidR="00C95157" w:rsidRPr="009F50B5" w:rsidRDefault="00C95157">
            <w:pPr>
              <w:pStyle w:val="TableParagraph"/>
              <w:rPr>
                <w:rFonts w:ascii="Times New Roman"/>
                <w:sz w:val="20"/>
                <w:lang w:val="en-US"/>
              </w:rPr>
            </w:pPr>
          </w:p>
          <w:p w14:paraId="64178B4F" w14:textId="77777777" w:rsidR="00C95157" w:rsidRPr="009F50B5" w:rsidRDefault="00C95157">
            <w:pPr>
              <w:pStyle w:val="TableParagraph"/>
              <w:rPr>
                <w:rFonts w:ascii="Times New Roman"/>
                <w:sz w:val="20"/>
                <w:lang w:val="en-US"/>
              </w:rPr>
            </w:pPr>
          </w:p>
          <w:p w14:paraId="76483920" w14:textId="77777777" w:rsidR="00C95157" w:rsidRPr="009F50B5" w:rsidRDefault="00C95157">
            <w:pPr>
              <w:pStyle w:val="TableParagraph"/>
              <w:rPr>
                <w:rFonts w:ascii="Times New Roman"/>
                <w:sz w:val="20"/>
                <w:lang w:val="en-US"/>
              </w:rPr>
            </w:pPr>
          </w:p>
          <w:p w14:paraId="4BC48240" w14:textId="77777777" w:rsidR="00C95157" w:rsidRPr="009F50B5" w:rsidRDefault="00C95157">
            <w:pPr>
              <w:pStyle w:val="TableParagraph"/>
              <w:spacing w:before="9"/>
              <w:rPr>
                <w:rFonts w:ascii="Times New Roman"/>
                <w:sz w:val="19"/>
                <w:lang w:val="en-US"/>
              </w:rPr>
            </w:pPr>
          </w:p>
          <w:p w14:paraId="4CC5B461" w14:textId="77777777" w:rsidR="00C95157" w:rsidRPr="009F50B5" w:rsidRDefault="00602DCA">
            <w:pPr>
              <w:pStyle w:val="TableParagraph"/>
              <w:spacing w:line="292" w:lineRule="auto"/>
              <w:ind w:left="378" w:right="358"/>
              <w:jc w:val="center"/>
              <w:rPr>
                <w:rFonts w:ascii="Calibri"/>
                <w:b/>
                <w:i/>
                <w:sz w:val="21"/>
                <w:lang w:val="en-US"/>
              </w:rPr>
            </w:pPr>
            <w:r w:rsidRPr="009F50B5">
              <w:rPr>
                <w:rFonts w:ascii="Calibri"/>
                <w:b/>
                <w:i/>
                <w:sz w:val="21"/>
                <w:lang w:val="en-US"/>
              </w:rPr>
              <w:t>Q&amp;A with Oxford Undergraduates (Group)</w:t>
            </w:r>
          </w:p>
        </w:tc>
      </w:tr>
      <w:tr w:rsidR="00C95157" w:rsidRPr="00074558" w14:paraId="64ABBD4B" w14:textId="77777777">
        <w:trPr>
          <w:trHeight w:val="2459"/>
        </w:trPr>
        <w:tc>
          <w:tcPr>
            <w:tcW w:w="707" w:type="dxa"/>
          </w:tcPr>
          <w:p w14:paraId="0F9C2761" w14:textId="77777777" w:rsidR="00C95157" w:rsidRPr="009F50B5" w:rsidRDefault="00C95157">
            <w:pPr>
              <w:pStyle w:val="TableParagraph"/>
              <w:rPr>
                <w:rFonts w:ascii="Times New Roman"/>
                <w:sz w:val="20"/>
                <w:lang w:val="en-US"/>
              </w:rPr>
            </w:pPr>
          </w:p>
          <w:p w14:paraId="749F6431" w14:textId="77777777" w:rsidR="00C95157" w:rsidRPr="009F50B5" w:rsidRDefault="00C95157">
            <w:pPr>
              <w:pStyle w:val="TableParagraph"/>
              <w:rPr>
                <w:rFonts w:ascii="Times New Roman"/>
                <w:sz w:val="20"/>
                <w:lang w:val="en-US"/>
              </w:rPr>
            </w:pPr>
          </w:p>
          <w:p w14:paraId="21D38F3C" w14:textId="77777777" w:rsidR="00C95157" w:rsidRPr="009F50B5" w:rsidRDefault="00C95157">
            <w:pPr>
              <w:pStyle w:val="TableParagraph"/>
              <w:rPr>
                <w:rFonts w:ascii="Times New Roman"/>
                <w:sz w:val="20"/>
                <w:lang w:val="en-US"/>
              </w:rPr>
            </w:pPr>
          </w:p>
          <w:p w14:paraId="4C2AA5C5" w14:textId="77777777" w:rsidR="00C95157" w:rsidRPr="009F50B5" w:rsidRDefault="00C95157">
            <w:pPr>
              <w:pStyle w:val="TableParagraph"/>
              <w:rPr>
                <w:rFonts w:ascii="Times New Roman"/>
                <w:sz w:val="20"/>
                <w:lang w:val="en-US"/>
              </w:rPr>
            </w:pPr>
          </w:p>
          <w:p w14:paraId="1B266085" w14:textId="77777777" w:rsidR="00C95157" w:rsidRPr="009F50B5" w:rsidRDefault="00C95157">
            <w:pPr>
              <w:pStyle w:val="TableParagraph"/>
              <w:spacing w:before="2"/>
              <w:rPr>
                <w:rFonts w:ascii="Times New Roman"/>
                <w:sz w:val="16"/>
                <w:lang w:val="en-US"/>
              </w:rPr>
            </w:pPr>
          </w:p>
          <w:p w14:paraId="2A517BA6" w14:textId="77777777" w:rsidR="00C95157" w:rsidRDefault="00602DCA">
            <w:pPr>
              <w:pStyle w:val="TableParagraph"/>
              <w:ind w:left="77"/>
              <w:rPr>
                <w:rFonts w:ascii="Calibri"/>
                <w:sz w:val="20"/>
              </w:rPr>
            </w:pPr>
            <w:r>
              <w:rPr>
                <w:rFonts w:ascii="Calibri"/>
                <w:sz w:val="20"/>
              </w:rPr>
              <w:t>Day 11</w:t>
            </w:r>
          </w:p>
        </w:tc>
        <w:tc>
          <w:tcPr>
            <w:tcW w:w="255" w:type="dxa"/>
            <w:vMerge/>
            <w:tcBorders>
              <w:top w:val="nil"/>
            </w:tcBorders>
            <w:shd w:val="clear" w:color="auto" w:fill="C00000"/>
          </w:tcPr>
          <w:p w14:paraId="13016507" w14:textId="77777777" w:rsidR="00C95157" w:rsidRDefault="00C95157">
            <w:pPr>
              <w:rPr>
                <w:sz w:val="2"/>
                <w:szCs w:val="2"/>
              </w:rPr>
            </w:pPr>
          </w:p>
        </w:tc>
        <w:tc>
          <w:tcPr>
            <w:tcW w:w="1612" w:type="dxa"/>
          </w:tcPr>
          <w:p w14:paraId="378D693A" w14:textId="77777777" w:rsidR="00C95157" w:rsidRDefault="00C95157">
            <w:pPr>
              <w:pStyle w:val="TableParagraph"/>
              <w:rPr>
                <w:rFonts w:ascii="Times New Roman"/>
                <w:sz w:val="20"/>
              </w:rPr>
            </w:pPr>
          </w:p>
          <w:p w14:paraId="470AABF0" w14:textId="77777777" w:rsidR="00C95157" w:rsidRDefault="00C95157">
            <w:pPr>
              <w:pStyle w:val="TableParagraph"/>
              <w:spacing w:before="5"/>
              <w:rPr>
                <w:rFonts w:ascii="Times New Roman"/>
                <w:sz w:val="21"/>
              </w:rPr>
            </w:pPr>
          </w:p>
          <w:p w14:paraId="7F72F62B" w14:textId="77777777" w:rsidR="00C95157" w:rsidRDefault="00602DCA">
            <w:pPr>
              <w:pStyle w:val="TableParagraph"/>
              <w:ind w:left="346"/>
              <w:rPr>
                <w:rFonts w:ascii="Calibri"/>
                <w:b/>
                <w:sz w:val="21"/>
              </w:rPr>
            </w:pPr>
            <w:r>
              <w:rPr>
                <w:rFonts w:ascii="Calibri"/>
                <w:b/>
                <w:sz w:val="21"/>
              </w:rPr>
              <w:t>9:00-10:00</w:t>
            </w:r>
          </w:p>
          <w:p w14:paraId="785AC39B" w14:textId="77777777" w:rsidR="00C95157" w:rsidRDefault="00602DCA">
            <w:pPr>
              <w:pStyle w:val="TableParagraph"/>
              <w:spacing w:before="56" w:line="292" w:lineRule="auto"/>
              <w:ind w:left="265" w:right="250" w:firstLine="7"/>
              <w:jc w:val="both"/>
              <w:rPr>
                <w:rFonts w:ascii="Calibri"/>
                <w:sz w:val="21"/>
              </w:rPr>
            </w:pPr>
            <w:r>
              <w:rPr>
                <w:rFonts w:ascii="Calibri"/>
                <w:sz w:val="21"/>
              </w:rPr>
              <w:t xml:space="preserve">English Class </w:t>
            </w:r>
            <w:r>
              <w:rPr>
                <w:rFonts w:ascii="Calibri"/>
                <w:spacing w:val="-1"/>
                <w:sz w:val="21"/>
              </w:rPr>
              <w:t xml:space="preserve">Presentation </w:t>
            </w:r>
            <w:r>
              <w:rPr>
                <w:rFonts w:ascii="Calibri"/>
                <w:sz w:val="21"/>
              </w:rPr>
              <w:t>Preparation</w:t>
            </w:r>
          </w:p>
        </w:tc>
        <w:tc>
          <w:tcPr>
            <w:tcW w:w="1702" w:type="dxa"/>
          </w:tcPr>
          <w:p w14:paraId="4D0F1867" w14:textId="77777777" w:rsidR="00C95157" w:rsidRPr="009F50B5" w:rsidRDefault="00C95157">
            <w:pPr>
              <w:pStyle w:val="TableParagraph"/>
              <w:rPr>
                <w:rFonts w:ascii="Times New Roman"/>
                <w:sz w:val="20"/>
                <w:lang w:val="en-US"/>
              </w:rPr>
            </w:pPr>
          </w:p>
          <w:p w14:paraId="57281470" w14:textId="77777777" w:rsidR="00C95157" w:rsidRPr="009F50B5" w:rsidRDefault="00C95157">
            <w:pPr>
              <w:pStyle w:val="TableParagraph"/>
              <w:spacing w:before="5"/>
              <w:rPr>
                <w:rFonts w:ascii="Times New Roman"/>
                <w:sz w:val="21"/>
                <w:lang w:val="en-US"/>
              </w:rPr>
            </w:pPr>
          </w:p>
          <w:p w14:paraId="37A4F18B" w14:textId="77777777" w:rsidR="00C95157" w:rsidRPr="009F50B5" w:rsidRDefault="00602DCA">
            <w:pPr>
              <w:pStyle w:val="TableParagraph"/>
              <w:ind w:left="479" w:right="466"/>
              <w:jc w:val="center"/>
              <w:rPr>
                <w:rFonts w:ascii="Calibri"/>
                <w:b/>
                <w:sz w:val="21"/>
                <w:lang w:val="en-US"/>
              </w:rPr>
            </w:pPr>
            <w:r w:rsidRPr="009F50B5">
              <w:rPr>
                <w:rFonts w:ascii="Calibri"/>
                <w:b/>
                <w:sz w:val="21"/>
                <w:lang w:val="en-US"/>
              </w:rPr>
              <w:t>Lecture:</w:t>
            </w:r>
          </w:p>
          <w:p w14:paraId="4DD327B4" w14:textId="77777777" w:rsidR="00C95157" w:rsidRPr="009F50B5" w:rsidRDefault="00602DCA">
            <w:pPr>
              <w:pStyle w:val="TableParagraph"/>
              <w:spacing w:before="56" w:line="292" w:lineRule="auto"/>
              <w:ind w:left="119" w:right="106" w:firstLine="1"/>
              <w:jc w:val="center"/>
              <w:rPr>
                <w:rFonts w:ascii="Calibri"/>
                <w:sz w:val="21"/>
                <w:lang w:val="en-US"/>
              </w:rPr>
            </w:pPr>
            <w:r w:rsidRPr="009F50B5">
              <w:rPr>
                <w:rFonts w:ascii="Calibri"/>
                <w:sz w:val="21"/>
                <w:lang w:val="en-US"/>
              </w:rPr>
              <w:t>The future of STEM in</w:t>
            </w:r>
            <w:r w:rsidRPr="009F50B5">
              <w:rPr>
                <w:rFonts w:ascii="Calibri"/>
                <w:spacing w:val="-11"/>
                <w:sz w:val="21"/>
                <w:lang w:val="en-US"/>
              </w:rPr>
              <w:t xml:space="preserve"> </w:t>
            </w:r>
            <w:r w:rsidRPr="009F50B5">
              <w:rPr>
                <w:rFonts w:ascii="Calibri"/>
                <w:sz w:val="21"/>
                <w:lang w:val="en-US"/>
              </w:rPr>
              <w:t>Business (university professor)</w:t>
            </w:r>
          </w:p>
        </w:tc>
        <w:tc>
          <w:tcPr>
            <w:tcW w:w="295" w:type="dxa"/>
            <w:vMerge/>
            <w:tcBorders>
              <w:top w:val="nil"/>
            </w:tcBorders>
            <w:shd w:val="clear" w:color="auto" w:fill="C00000"/>
          </w:tcPr>
          <w:p w14:paraId="38A705CC" w14:textId="77777777" w:rsidR="00C95157" w:rsidRPr="009F50B5" w:rsidRDefault="00C95157">
            <w:pPr>
              <w:rPr>
                <w:sz w:val="2"/>
                <w:szCs w:val="2"/>
                <w:lang w:val="en-US"/>
              </w:rPr>
            </w:pPr>
          </w:p>
        </w:tc>
        <w:tc>
          <w:tcPr>
            <w:tcW w:w="1430" w:type="dxa"/>
          </w:tcPr>
          <w:p w14:paraId="7A96420A" w14:textId="77777777" w:rsidR="00C95157" w:rsidRPr="009F50B5" w:rsidRDefault="00C95157">
            <w:pPr>
              <w:pStyle w:val="TableParagraph"/>
              <w:rPr>
                <w:rFonts w:ascii="Times New Roman"/>
                <w:sz w:val="20"/>
                <w:lang w:val="en-US"/>
              </w:rPr>
            </w:pPr>
          </w:p>
          <w:p w14:paraId="71707F27" w14:textId="77777777" w:rsidR="00C95157" w:rsidRPr="009F50B5" w:rsidRDefault="00C95157">
            <w:pPr>
              <w:pStyle w:val="TableParagraph"/>
              <w:spacing w:before="5"/>
              <w:rPr>
                <w:rFonts w:ascii="Times New Roman"/>
                <w:sz w:val="21"/>
                <w:lang w:val="en-US"/>
              </w:rPr>
            </w:pPr>
          </w:p>
          <w:p w14:paraId="03CAEF63" w14:textId="77777777" w:rsidR="00C95157" w:rsidRPr="00074558" w:rsidRDefault="00602DCA">
            <w:pPr>
              <w:pStyle w:val="TableParagraph"/>
              <w:ind w:left="200"/>
              <w:rPr>
                <w:rFonts w:ascii="Calibri"/>
                <w:b/>
                <w:sz w:val="21"/>
                <w:lang w:val="en-US"/>
              </w:rPr>
            </w:pPr>
            <w:r w:rsidRPr="00074558">
              <w:rPr>
                <w:rFonts w:ascii="Calibri"/>
                <w:b/>
                <w:sz w:val="21"/>
                <w:lang w:val="en-US"/>
              </w:rPr>
              <w:t>14:00-15:00</w:t>
            </w:r>
          </w:p>
          <w:p w14:paraId="1B4E51F4" w14:textId="77777777" w:rsidR="00C95157" w:rsidRPr="00074558" w:rsidRDefault="00602DCA">
            <w:pPr>
              <w:pStyle w:val="TableParagraph"/>
              <w:spacing w:before="56" w:line="292" w:lineRule="auto"/>
              <w:ind w:left="56" w:firstLine="112"/>
              <w:rPr>
                <w:rFonts w:ascii="Calibri"/>
                <w:sz w:val="21"/>
                <w:lang w:val="en-US"/>
              </w:rPr>
            </w:pPr>
            <w:r w:rsidRPr="00074558">
              <w:rPr>
                <w:rFonts w:ascii="Calibri"/>
                <w:b/>
                <w:sz w:val="21"/>
                <w:lang w:val="en-US"/>
              </w:rPr>
              <w:t xml:space="preserve">English Class </w:t>
            </w:r>
            <w:r w:rsidRPr="00074558">
              <w:rPr>
                <w:rFonts w:ascii="Calibri"/>
                <w:sz w:val="21"/>
                <w:lang w:val="en-US"/>
              </w:rPr>
              <w:t>Introduction to Shakespeare &amp; English Drama</w:t>
            </w:r>
          </w:p>
        </w:tc>
        <w:tc>
          <w:tcPr>
            <w:tcW w:w="1604" w:type="dxa"/>
          </w:tcPr>
          <w:p w14:paraId="26AABED5" w14:textId="77777777" w:rsidR="00C95157" w:rsidRPr="00074558" w:rsidRDefault="00C95157">
            <w:pPr>
              <w:pStyle w:val="TableParagraph"/>
              <w:spacing w:before="10"/>
              <w:rPr>
                <w:rFonts w:ascii="Times New Roman"/>
                <w:sz w:val="27"/>
                <w:lang w:val="en-US"/>
              </w:rPr>
            </w:pPr>
          </w:p>
          <w:p w14:paraId="7F67A5E6" w14:textId="77777777" w:rsidR="00C95157" w:rsidRPr="00074558" w:rsidRDefault="00602DCA">
            <w:pPr>
              <w:pStyle w:val="TableParagraph"/>
              <w:ind w:left="453"/>
              <w:rPr>
                <w:rFonts w:ascii="Calibri"/>
                <w:b/>
                <w:sz w:val="21"/>
                <w:lang w:val="en-US"/>
              </w:rPr>
            </w:pPr>
            <w:r w:rsidRPr="00074558">
              <w:rPr>
                <w:rFonts w:ascii="Calibri"/>
                <w:b/>
                <w:sz w:val="21"/>
                <w:lang w:val="en-US"/>
              </w:rPr>
              <w:t>Lecture:</w:t>
            </w:r>
          </w:p>
          <w:p w14:paraId="4654756B" w14:textId="77777777" w:rsidR="00C95157" w:rsidRPr="00074558" w:rsidRDefault="00602DCA">
            <w:pPr>
              <w:pStyle w:val="TableParagraph"/>
              <w:spacing w:before="56" w:line="292" w:lineRule="auto"/>
              <w:ind w:left="126" w:right="112" w:firstLine="3"/>
              <w:jc w:val="center"/>
              <w:rPr>
                <w:rFonts w:ascii="Calibri"/>
                <w:sz w:val="21"/>
                <w:lang w:val="en-US"/>
              </w:rPr>
            </w:pPr>
            <w:r w:rsidRPr="00074558">
              <w:rPr>
                <w:rFonts w:ascii="Calibri"/>
                <w:sz w:val="21"/>
                <w:lang w:val="en-US"/>
              </w:rPr>
              <w:t xml:space="preserve">The Art Market in Britain &amp; development </w:t>
            </w:r>
            <w:r w:rsidRPr="00074558">
              <w:rPr>
                <w:rFonts w:ascii="Calibri"/>
                <w:spacing w:val="-7"/>
                <w:sz w:val="21"/>
                <w:lang w:val="en-US"/>
              </w:rPr>
              <w:t xml:space="preserve">of </w:t>
            </w:r>
            <w:r w:rsidRPr="00074558">
              <w:rPr>
                <w:rFonts w:ascii="Calibri"/>
                <w:sz w:val="21"/>
                <w:lang w:val="en-US"/>
              </w:rPr>
              <w:t>art markets in Europe</w:t>
            </w:r>
          </w:p>
        </w:tc>
        <w:tc>
          <w:tcPr>
            <w:tcW w:w="326" w:type="dxa"/>
            <w:vMerge/>
            <w:tcBorders>
              <w:top w:val="nil"/>
            </w:tcBorders>
            <w:shd w:val="clear" w:color="auto" w:fill="C00000"/>
          </w:tcPr>
          <w:p w14:paraId="3129764B" w14:textId="77777777" w:rsidR="00C95157" w:rsidRPr="00074558" w:rsidRDefault="00C95157">
            <w:pPr>
              <w:rPr>
                <w:sz w:val="2"/>
                <w:szCs w:val="2"/>
                <w:lang w:val="en-US"/>
              </w:rPr>
            </w:pPr>
          </w:p>
        </w:tc>
        <w:tc>
          <w:tcPr>
            <w:tcW w:w="2249" w:type="dxa"/>
          </w:tcPr>
          <w:p w14:paraId="1EABEEB8" w14:textId="77777777" w:rsidR="00C95157" w:rsidRPr="00074558" w:rsidRDefault="00C95157">
            <w:pPr>
              <w:pStyle w:val="TableParagraph"/>
              <w:rPr>
                <w:rFonts w:ascii="Times New Roman"/>
                <w:sz w:val="20"/>
                <w:lang w:val="en-US"/>
              </w:rPr>
            </w:pPr>
          </w:p>
          <w:p w14:paraId="44F1C9A8" w14:textId="77777777" w:rsidR="00C95157" w:rsidRPr="00074558" w:rsidRDefault="00C95157">
            <w:pPr>
              <w:pStyle w:val="TableParagraph"/>
              <w:rPr>
                <w:rFonts w:ascii="Times New Roman"/>
                <w:sz w:val="20"/>
                <w:lang w:val="en-US"/>
              </w:rPr>
            </w:pPr>
          </w:p>
          <w:p w14:paraId="0AD21072" w14:textId="77777777" w:rsidR="00C95157" w:rsidRPr="00074558" w:rsidRDefault="00C95157">
            <w:pPr>
              <w:pStyle w:val="TableParagraph"/>
              <w:spacing w:before="7"/>
              <w:rPr>
                <w:rFonts w:ascii="Times New Roman"/>
                <w:sz w:val="28"/>
                <w:lang w:val="en-US"/>
              </w:rPr>
            </w:pPr>
          </w:p>
          <w:p w14:paraId="37CD93CC" w14:textId="77777777" w:rsidR="00C95157" w:rsidRPr="00074558" w:rsidRDefault="00602DCA">
            <w:pPr>
              <w:pStyle w:val="TableParagraph"/>
              <w:spacing w:line="292" w:lineRule="auto"/>
              <w:ind w:left="97" w:right="75" w:firstLine="3"/>
              <w:jc w:val="center"/>
              <w:rPr>
                <w:rFonts w:ascii="Calibri"/>
                <w:sz w:val="21"/>
                <w:lang w:val="en-US"/>
              </w:rPr>
            </w:pPr>
            <w:r w:rsidRPr="00074558">
              <w:rPr>
                <w:rFonts w:ascii="Calibri"/>
                <w:b/>
                <w:sz w:val="21"/>
                <w:lang w:val="en-US"/>
              </w:rPr>
              <w:t xml:space="preserve">Discussion group: </w:t>
            </w:r>
            <w:r w:rsidRPr="00074558">
              <w:rPr>
                <w:rFonts w:ascii="Calibri"/>
                <w:sz w:val="21"/>
                <w:lang w:val="en-US"/>
              </w:rPr>
              <w:t>student life in China</w:t>
            </w:r>
            <w:r w:rsidRPr="00074558">
              <w:rPr>
                <w:rFonts w:ascii="Calibri"/>
                <w:spacing w:val="-20"/>
                <w:sz w:val="21"/>
                <w:lang w:val="en-US"/>
              </w:rPr>
              <w:t xml:space="preserve"> </w:t>
            </w:r>
            <w:r w:rsidRPr="00074558">
              <w:rPr>
                <w:rFonts w:ascii="Calibri"/>
                <w:sz w:val="21"/>
                <w:lang w:val="en-US"/>
              </w:rPr>
              <w:t>and the</w:t>
            </w:r>
            <w:r w:rsidRPr="00074558">
              <w:rPr>
                <w:rFonts w:ascii="Calibri"/>
                <w:spacing w:val="-2"/>
                <w:sz w:val="21"/>
                <w:lang w:val="en-US"/>
              </w:rPr>
              <w:t xml:space="preserve"> </w:t>
            </w:r>
            <w:r w:rsidRPr="00074558">
              <w:rPr>
                <w:rFonts w:ascii="Calibri"/>
                <w:sz w:val="21"/>
                <w:lang w:val="en-US"/>
              </w:rPr>
              <w:t>UK</w:t>
            </w:r>
          </w:p>
        </w:tc>
      </w:tr>
    </w:tbl>
    <w:p w14:paraId="2B89CB53" w14:textId="77777777" w:rsidR="00C95157" w:rsidRPr="00074558" w:rsidRDefault="00C95157">
      <w:pPr>
        <w:spacing w:line="292" w:lineRule="auto"/>
        <w:jc w:val="center"/>
        <w:rPr>
          <w:rFonts w:ascii="Calibri"/>
          <w:sz w:val="21"/>
          <w:lang w:val="en-US"/>
        </w:rPr>
        <w:sectPr w:rsidR="00C95157" w:rsidRPr="00074558">
          <w:pgSz w:w="11910" w:h="16840"/>
          <w:pgMar w:top="1580" w:right="400" w:bottom="1300" w:left="460" w:header="0" w:footer="1117" w:gutter="0"/>
          <w:cols w:space="720"/>
        </w:sectPr>
      </w:pP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72"/>
        <w:gridCol w:w="309"/>
        <w:gridCol w:w="1586"/>
        <w:gridCol w:w="1589"/>
        <w:gridCol w:w="314"/>
        <w:gridCol w:w="1551"/>
        <w:gridCol w:w="1588"/>
        <w:gridCol w:w="340"/>
        <w:gridCol w:w="2291"/>
      </w:tblGrid>
      <w:tr w:rsidR="00C95157" w14:paraId="2D8DADDD" w14:textId="77777777">
        <w:trPr>
          <w:trHeight w:val="882"/>
        </w:trPr>
        <w:tc>
          <w:tcPr>
            <w:tcW w:w="672" w:type="dxa"/>
            <w:shd w:val="clear" w:color="auto" w:fill="FFCC00"/>
          </w:tcPr>
          <w:p w14:paraId="604A0A43" w14:textId="77777777" w:rsidR="00C95157" w:rsidRDefault="00602DCA">
            <w:pPr>
              <w:pStyle w:val="TableParagraph"/>
              <w:spacing w:before="158" w:line="292" w:lineRule="auto"/>
              <w:ind w:left="167" w:hanging="77"/>
              <w:rPr>
                <w:rFonts w:ascii="Calibri"/>
                <w:b/>
                <w:sz w:val="21"/>
              </w:rPr>
            </w:pPr>
            <w:r>
              <w:rPr>
                <w:rFonts w:ascii="Calibri"/>
                <w:b/>
                <w:sz w:val="21"/>
              </w:rPr>
              <w:lastRenderedPageBreak/>
              <w:t>Week two</w:t>
            </w:r>
          </w:p>
        </w:tc>
        <w:tc>
          <w:tcPr>
            <w:tcW w:w="309" w:type="dxa"/>
            <w:vMerge w:val="restart"/>
            <w:shd w:val="clear" w:color="auto" w:fill="C00000"/>
          </w:tcPr>
          <w:p w14:paraId="1378A7C0" w14:textId="77777777" w:rsidR="00C95157" w:rsidRDefault="00C95157">
            <w:pPr>
              <w:pStyle w:val="TableParagraph"/>
              <w:rPr>
                <w:rFonts w:ascii="Times New Roman"/>
                <w:sz w:val="20"/>
              </w:rPr>
            </w:pPr>
          </w:p>
          <w:p w14:paraId="16C82A73" w14:textId="77777777" w:rsidR="00C95157" w:rsidRDefault="00C95157">
            <w:pPr>
              <w:pStyle w:val="TableParagraph"/>
              <w:rPr>
                <w:rFonts w:ascii="Times New Roman"/>
                <w:sz w:val="20"/>
              </w:rPr>
            </w:pPr>
          </w:p>
          <w:p w14:paraId="18112C03" w14:textId="77777777" w:rsidR="00C95157" w:rsidRDefault="00C95157">
            <w:pPr>
              <w:pStyle w:val="TableParagraph"/>
              <w:rPr>
                <w:rFonts w:ascii="Times New Roman"/>
                <w:sz w:val="20"/>
              </w:rPr>
            </w:pPr>
          </w:p>
          <w:p w14:paraId="65D22556" w14:textId="77777777" w:rsidR="00C95157" w:rsidRDefault="00C95157">
            <w:pPr>
              <w:pStyle w:val="TableParagraph"/>
              <w:rPr>
                <w:rFonts w:ascii="Times New Roman"/>
                <w:sz w:val="20"/>
              </w:rPr>
            </w:pPr>
          </w:p>
          <w:p w14:paraId="49EF4190" w14:textId="77777777" w:rsidR="00C95157" w:rsidRDefault="00C95157">
            <w:pPr>
              <w:pStyle w:val="TableParagraph"/>
              <w:rPr>
                <w:rFonts w:ascii="Times New Roman"/>
                <w:sz w:val="20"/>
              </w:rPr>
            </w:pPr>
          </w:p>
          <w:p w14:paraId="7AB30BAC" w14:textId="77777777" w:rsidR="00C95157" w:rsidRDefault="00C95157">
            <w:pPr>
              <w:pStyle w:val="TableParagraph"/>
              <w:rPr>
                <w:rFonts w:ascii="Times New Roman"/>
                <w:sz w:val="20"/>
              </w:rPr>
            </w:pPr>
          </w:p>
          <w:p w14:paraId="41D3C7EF" w14:textId="77777777" w:rsidR="00C95157" w:rsidRDefault="00C95157">
            <w:pPr>
              <w:pStyle w:val="TableParagraph"/>
              <w:rPr>
                <w:rFonts w:ascii="Times New Roman"/>
                <w:sz w:val="20"/>
              </w:rPr>
            </w:pPr>
          </w:p>
          <w:p w14:paraId="74A9FECD" w14:textId="77777777" w:rsidR="00C95157" w:rsidRDefault="00C95157">
            <w:pPr>
              <w:pStyle w:val="TableParagraph"/>
              <w:rPr>
                <w:rFonts w:ascii="Times New Roman"/>
                <w:sz w:val="20"/>
              </w:rPr>
            </w:pPr>
          </w:p>
          <w:p w14:paraId="38A0FCA7" w14:textId="77777777" w:rsidR="00C95157" w:rsidRDefault="00C95157">
            <w:pPr>
              <w:pStyle w:val="TableParagraph"/>
              <w:rPr>
                <w:rFonts w:ascii="Times New Roman"/>
                <w:sz w:val="20"/>
              </w:rPr>
            </w:pPr>
          </w:p>
          <w:p w14:paraId="13096804" w14:textId="77777777" w:rsidR="00C95157" w:rsidRDefault="00C95157">
            <w:pPr>
              <w:pStyle w:val="TableParagraph"/>
              <w:spacing w:before="10"/>
              <w:rPr>
                <w:rFonts w:ascii="Times New Roman"/>
                <w:sz w:val="18"/>
              </w:rPr>
            </w:pPr>
          </w:p>
          <w:p w14:paraId="6AE810A8" w14:textId="77777777" w:rsidR="00C95157" w:rsidRDefault="00602DCA">
            <w:pPr>
              <w:pStyle w:val="TableParagraph"/>
              <w:spacing w:line="292" w:lineRule="auto"/>
              <w:ind w:left="90" w:right="79" w:firstLine="4"/>
              <w:jc w:val="both"/>
              <w:rPr>
                <w:rFonts w:ascii="Calibri"/>
                <w:b/>
                <w:sz w:val="21"/>
              </w:rPr>
            </w:pPr>
            <w:r>
              <w:rPr>
                <w:rFonts w:ascii="Calibri"/>
                <w:b/>
                <w:color w:val="FFFFFF"/>
                <w:sz w:val="21"/>
              </w:rPr>
              <w:t>B R E A K F A S T</w:t>
            </w:r>
          </w:p>
        </w:tc>
        <w:tc>
          <w:tcPr>
            <w:tcW w:w="3175" w:type="dxa"/>
            <w:gridSpan w:val="2"/>
            <w:shd w:val="clear" w:color="auto" w:fill="FFC000"/>
          </w:tcPr>
          <w:p w14:paraId="63D3E781" w14:textId="77777777" w:rsidR="00C95157" w:rsidRDefault="00C95157">
            <w:pPr>
              <w:pStyle w:val="TableParagraph"/>
              <w:spacing w:before="3"/>
              <w:rPr>
                <w:rFonts w:ascii="Times New Roman"/>
                <w:sz w:val="27"/>
              </w:rPr>
            </w:pPr>
          </w:p>
          <w:p w14:paraId="53651E0C" w14:textId="77777777" w:rsidR="00C95157" w:rsidRDefault="00602DCA">
            <w:pPr>
              <w:pStyle w:val="TableParagraph"/>
              <w:ind w:left="1194" w:right="1183"/>
              <w:jc w:val="center"/>
              <w:rPr>
                <w:rFonts w:ascii="Calibri"/>
                <w:b/>
                <w:sz w:val="21"/>
              </w:rPr>
            </w:pPr>
            <w:r>
              <w:rPr>
                <w:rFonts w:ascii="Calibri"/>
                <w:b/>
                <w:sz w:val="21"/>
              </w:rPr>
              <w:t>Morning</w:t>
            </w:r>
          </w:p>
        </w:tc>
        <w:tc>
          <w:tcPr>
            <w:tcW w:w="314" w:type="dxa"/>
            <w:vMerge w:val="restart"/>
            <w:shd w:val="clear" w:color="auto" w:fill="C00000"/>
          </w:tcPr>
          <w:p w14:paraId="693E988F" w14:textId="77777777" w:rsidR="00C95157" w:rsidRDefault="00C95157">
            <w:pPr>
              <w:pStyle w:val="TableParagraph"/>
              <w:rPr>
                <w:rFonts w:ascii="Times New Roman"/>
                <w:sz w:val="20"/>
              </w:rPr>
            </w:pPr>
          </w:p>
          <w:p w14:paraId="216F9CDD" w14:textId="77777777" w:rsidR="00C95157" w:rsidRDefault="00C95157">
            <w:pPr>
              <w:pStyle w:val="TableParagraph"/>
              <w:rPr>
                <w:rFonts w:ascii="Times New Roman"/>
                <w:sz w:val="20"/>
              </w:rPr>
            </w:pPr>
          </w:p>
          <w:p w14:paraId="51E187E0" w14:textId="77777777" w:rsidR="00C95157" w:rsidRDefault="00C95157">
            <w:pPr>
              <w:pStyle w:val="TableParagraph"/>
              <w:rPr>
                <w:rFonts w:ascii="Times New Roman"/>
                <w:sz w:val="20"/>
              </w:rPr>
            </w:pPr>
          </w:p>
          <w:p w14:paraId="5426820D" w14:textId="77777777" w:rsidR="00C95157" w:rsidRDefault="00C95157">
            <w:pPr>
              <w:pStyle w:val="TableParagraph"/>
              <w:rPr>
                <w:rFonts w:ascii="Times New Roman"/>
                <w:sz w:val="20"/>
              </w:rPr>
            </w:pPr>
          </w:p>
          <w:p w14:paraId="64581938" w14:textId="77777777" w:rsidR="00C95157" w:rsidRDefault="00C95157">
            <w:pPr>
              <w:pStyle w:val="TableParagraph"/>
              <w:rPr>
                <w:rFonts w:ascii="Times New Roman"/>
                <w:sz w:val="20"/>
              </w:rPr>
            </w:pPr>
          </w:p>
          <w:p w14:paraId="22CC53C9" w14:textId="77777777" w:rsidR="00C95157" w:rsidRDefault="00C95157">
            <w:pPr>
              <w:pStyle w:val="TableParagraph"/>
              <w:rPr>
                <w:rFonts w:ascii="Times New Roman"/>
                <w:sz w:val="20"/>
              </w:rPr>
            </w:pPr>
          </w:p>
          <w:p w14:paraId="13B702B7" w14:textId="77777777" w:rsidR="00C95157" w:rsidRDefault="00C95157">
            <w:pPr>
              <w:pStyle w:val="TableParagraph"/>
              <w:rPr>
                <w:rFonts w:ascii="Times New Roman"/>
                <w:sz w:val="20"/>
              </w:rPr>
            </w:pPr>
          </w:p>
          <w:p w14:paraId="6EEFDEE6" w14:textId="77777777" w:rsidR="00C95157" w:rsidRDefault="00C95157">
            <w:pPr>
              <w:pStyle w:val="TableParagraph"/>
              <w:rPr>
                <w:rFonts w:ascii="Times New Roman"/>
                <w:sz w:val="20"/>
              </w:rPr>
            </w:pPr>
          </w:p>
          <w:p w14:paraId="03471525" w14:textId="77777777" w:rsidR="00C95157" w:rsidRDefault="00C95157">
            <w:pPr>
              <w:pStyle w:val="TableParagraph"/>
              <w:rPr>
                <w:rFonts w:ascii="Times New Roman"/>
                <w:sz w:val="20"/>
              </w:rPr>
            </w:pPr>
          </w:p>
          <w:p w14:paraId="5902DC05" w14:textId="77777777" w:rsidR="00C95157" w:rsidRDefault="00C95157">
            <w:pPr>
              <w:pStyle w:val="TableParagraph"/>
              <w:rPr>
                <w:rFonts w:ascii="Times New Roman"/>
                <w:sz w:val="20"/>
              </w:rPr>
            </w:pPr>
          </w:p>
          <w:p w14:paraId="5DBF92C5" w14:textId="77777777" w:rsidR="00C95157" w:rsidRDefault="00C95157">
            <w:pPr>
              <w:pStyle w:val="TableParagraph"/>
              <w:rPr>
                <w:rFonts w:ascii="Times New Roman"/>
                <w:sz w:val="20"/>
              </w:rPr>
            </w:pPr>
          </w:p>
          <w:p w14:paraId="196E7014" w14:textId="77777777" w:rsidR="00C95157" w:rsidRDefault="00C95157">
            <w:pPr>
              <w:pStyle w:val="TableParagraph"/>
              <w:rPr>
                <w:rFonts w:ascii="Times New Roman"/>
                <w:sz w:val="20"/>
              </w:rPr>
            </w:pPr>
          </w:p>
          <w:p w14:paraId="3CCE60F2" w14:textId="77777777" w:rsidR="00C95157" w:rsidRDefault="00602DCA">
            <w:pPr>
              <w:pStyle w:val="TableParagraph"/>
              <w:spacing w:before="151" w:line="292" w:lineRule="auto"/>
              <w:ind w:left="86" w:right="77" w:firstLine="26"/>
              <w:jc w:val="both"/>
              <w:rPr>
                <w:rFonts w:ascii="Calibri"/>
                <w:b/>
                <w:sz w:val="21"/>
              </w:rPr>
            </w:pPr>
            <w:r>
              <w:rPr>
                <w:rFonts w:ascii="Calibri"/>
                <w:b/>
                <w:color w:val="FFFFFF"/>
                <w:sz w:val="21"/>
              </w:rPr>
              <w:t>L U N C H</w:t>
            </w:r>
          </w:p>
        </w:tc>
        <w:tc>
          <w:tcPr>
            <w:tcW w:w="3139" w:type="dxa"/>
            <w:gridSpan w:val="2"/>
            <w:shd w:val="clear" w:color="auto" w:fill="FFC000"/>
          </w:tcPr>
          <w:p w14:paraId="5469E7CC" w14:textId="77777777" w:rsidR="00C95157" w:rsidRDefault="00C95157">
            <w:pPr>
              <w:pStyle w:val="TableParagraph"/>
              <w:spacing w:before="3"/>
              <w:rPr>
                <w:rFonts w:ascii="Times New Roman"/>
                <w:sz w:val="27"/>
              </w:rPr>
            </w:pPr>
          </w:p>
          <w:p w14:paraId="7DEE6CAD" w14:textId="77777777" w:rsidR="00C95157" w:rsidRDefault="00602DCA">
            <w:pPr>
              <w:pStyle w:val="TableParagraph"/>
              <w:ind w:left="1101" w:right="1088"/>
              <w:jc w:val="center"/>
              <w:rPr>
                <w:rFonts w:ascii="Calibri"/>
                <w:b/>
                <w:sz w:val="21"/>
              </w:rPr>
            </w:pPr>
            <w:r>
              <w:rPr>
                <w:rFonts w:ascii="Calibri"/>
                <w:b/>
                <w:sz w:val="21"/>
              </w:rPr>
              <w:t>Afternoon</w:t>
            </w:r>
          </w:p>
        </w:tc>
        <w:tc>
          <w:tcPr>
            <w:tcW w:w="340" w:type="dxa"/>
            <w:vMerge w:val="restart"/>
            <w:shd w:val="clear" w:color="auto" w:fill="C00000"/>
          </w:tcPr>
          <w:p w14:paraId="3ECC1472" w14:textId="77777777" w:rsidR="00C95157" w:rsidRDefault="00C95157">
            <w:pPr>
              <w:pStyle w:val="TableParagraph"/>
              <w:rPr>
                <w:rFonts w:ascii="Times New Roman"/>
                <w:sz w:val="20"/>
              </w:rPr>
            </w:pPr>
          </w:p>
          <w:p w14:paraId="36392CF6" w14:textId="77777777" w:rsidR="00C95157" w:rsidRDefault="00C95157">
            <w:pPr>
              <w:pStyle w:val="TableParagraph"/>
              <w:rPr>
                <w:rFonts w:ascii="Times New Roman"/>
                <w:sz w:val="20"/>
              </w:rPr>
            </w:pPr>
          </w:p>
          <w:p w14:paraId="4A7EA126" w14:textId="77777777" w:rsidR="00C95157" w:rsidRDefault="00C95157">
            <w:pPr>
              <w:pStyle w:val="TableParagraph"/>
              <w:rPr>
                <w:rFonts w:ascii="Times New Roman"/>
                <w:sz w:val="20"/>
              </w:rPr>
            </w:pPr>
          </w:p>
          <w:p w14:paraId="76F90917" w14:textId="77777777" w:rsidR="00C95157" w:rsidRDefault="00C95157">
            <w:pPr>
              <w:pStyle w:val="TableParagraph"/>
              <w:rPr>
                <w:rFonts w:ascii="Times New Roman"/>
                <w:sz w:val="20"/>
              </w:rPr>
            </w:pPr>
          </w:p>
          <w:p w14:paraId="4ADEB2D6" w14:textId="77777777" w:rsidR="00C95157" w:rsidRDefault="00C95157">
            <w:pPr>
              <w:pStyle w:val="TableParagraph"/>
              <w:rPr>
                <w:rFonts w:ascii="Times New Roman"/>
                <w:sz w:val="20"/>
              </w:rPr>
            </w:pPr>
          </w:p>
          <w:p w14:paraId="5C7FA2C4" w14:textId="77777777" w:rsidR="00C95157" w:rsidRDefault="00C95157">
            <w:pPr>
              <w:pStyle w:val="TableParagraph"/>
              <w:rPr>
                <w:rFonts w:ascii="Times New Roman"/>
                <w:sz w:val="20"/>
              </w:rPr>
            </w:pPr>
          </w:p>
          <w:p w14:paraId="2794300B" w14:textId="77777777" w:rsidR="00C95157" w:rsidRDefault="00C95157">
            <w:pPr>
              <w:pStyle w:val="TableParagraph"/>
              <w:rPr>
                <w:rFonts w:ascii="Times New Roman"/>
                <w:sz w:val="20"/>
              </w:rPr>
            </w:pPr>
          </w:p>
          <w:p w14:paraId="7B03CC9E" w14:textId="77777777" w:rsidR="00C95157" w:rsidRDefault="00C95157">
            <w:pPr>
              <w:pStyle w:val="TableParagraph"/>
              <w:rPr>
                <w:rFonts w:ascii="Times New Roman"/>
                <w:sz w:val="20"/>
              </w:rPr>
            </w:pPr>
          </w:p>
          <w:p w14:paraId="5BCDB332" w14:textId="77777777" w:rsidR="00C95157" w:rsidRDefault="00C95157">
            <w:pPr>
              <w:pStyle w:val="TableParagraph"/>
              <w:rPr>
                <w:rFonts w:ascii="Times New Roman"/>
                <w:sz w:val="20"/>
              </w:rPr>
            </w:pPr>
          </w:p>
          <w:p w14:paraId="7D607148" w14:textId="77777777" w:rsidR="00C95157" w:rsidRDefault="00C95157">
            <w:pPr>
              <w:pStyle w:val="TableParagraph"/>
              <w:rPr>
                <w:rFonts w:ascii="Times New Roman"/>
                <w:sz w:val="20"/>
              </w:rPr>
            </w:pPr>
          </w:p>
          <w:p w14:paraId="77E6DB7A" w14:textId="77777777" w:rsidR="00C95157" w:rsidRDefault="00C95157">
            <w:pPr>
              <w:pStyle w:val="TableParagraph"/>
              <w:rPr>
                <w:rFonts w:ascii="Times New Roman"/>
                <w:sz w:val="20"/>
              </w:rPr>
            </w:pPr>
          </w:p>
          <w:p w14:paraId="6E7ECF21" w14:textId="77777777" w:rsidR="00C95157" w:rsidRDefault="00C95157">
            <w:pPr>
              <w:pStyle w:val="TableParagraph"/>
              <w:spacing w:before="6"/>
              <w:rPr>
                <w:rFonts w:ascii="Times New Roman"/>
                <w:sz w:val="19"/>
              </w:rPr>
            </w:pPr>
          </w:p>
          <w:p w14:paraId="11DD0FEA" w14:textId="77777777" w:rsidR="00C95157" w:rsidRDefault="00602DCA">
            <w:pPr>
              <w:pStyle w:val="TableParagraph"/>
              <w:spacing w:line="292" w:lineRule="auto"/>
              <w:ind w:left="101" w:right="88" w:firstLine="2"/>
              <w:jc w:val="both"/>
              <w:rPr>
                <w:rFonts w:ascii="Calibri"/>
                <w:b/>
                <w:sz w:val="21"/>
              </w:rPr>
            </w:pPr>
            <w:r>
              <w:rPr>
                <w:rFonts w:ascii="Calibri"/>
                <w:b/>
                <w:color w:val="FFFFFF"/>
                <w:sz w:val="21"/>
              </w:rPr>
              <w:t>D I N N E R</w:t>
            </w:r>
          </w:p>
        </w:tc>
        <w:tc>
          <w:tcPr>
            <w:tcW w:w="2291" w:type="dxa"/>
            <w:shd w:val="clear" w:color="auto" w:fill="FFC000"/>
          </w:tcPr>
          <w:p w14:paraId="68B83F46" w14:textId="77777777" w:rsidR="00C95157" w:rsidRDefault="00C95157">
            <w:pPr>
              <w:pStyle w:val="TableParagraph"/>
              <w:spacing w:before="3"/>
              <w:rPr>
                <w:rFonts w:ascii="Times New Roman"/>
                <w:sz w:val="27"/>
              </w:rPr>
            </w:pPr>
          </w:p>
          <w:p w14:paraId="7F605444" w14:textId="77777777" w:rsidR="00C95157" w:rsidRDefault="00602DCA">
            <w:pPr>
              <w:pStyle w:val="TableParagraph"/>
              <w:ind w:left="310" w:right="298"/>
              <w:jc w:val="center"/>
              <w:rPr>
                <w:rFonts w:ascii="Calibri"/>
                <w:b/>
                <w:sz w:val="21"/>
              </w:rPr>
            </w:pPr>
            <w:r>
              <w:rPr>
                <w:rFonts w:ascii="Calibri"/>
                <w:b/>
                <w:sz w:val="21"/>
              </w:rPr>
              <w:t>Evening</w:t>
            </w:r>
          </w:p>
        </w:tc>
      </w:tr>
      <w:tr w:rsidR="00C95157" w14:paraId="1098781C" w14:textId="77777777">
        <w:trPr>
          <w:trHeight w:val="1510"/>
        </w:trPr>
        <w:tc>
          <w:tcPr>
            <w:tcW w:w="672" w:type="dxa"/>
          </w:tcPr>
          <w:p w14:paraId="2F53C630" w14:textId="77777777" w:rsidR="00C95157" w:rsidRDefault="00C95157">
            <w:pPr>
              <w:pStyle w:val="TableParagraph"/>
              <w:rPr>
                <w:rFonts w:ascii="Times New Roman"/>
                <w:sz w:val="20"/>
              </w:rPr>
            </w:pPr>
          </w:p>
          <w:p w14:paraId="3BE6DD2E" w14:textId="77777777" w:rsidR="00C95157" w:rsidRDefault="00C95157">
            <w:pPr>
              <w:pStyle w:val="TableParagraph"/>
              <w:spacing w:before="11"/>
              <w:rPr>
                <w:rFonts w:ascii="Times New Roman"/>
                <w:sz w:val="20"/>
              </w:rPr>
            </w:pPr>
          </w:p>
          <w:p w14:paraId="22BFFAF7" w14:textId="77777777" w:rsidR="00C95157" w:rsidRDefault="00602DCA">
            <w:pPr>
              <w:pStyle w:val="TableParagraph"/>
              <w:spacing w:line="292" w:lineRule="auto"/>
              <w:ind w:left="229" w:right="144" w:hanging="56"/>
              <w:rPr>
                <w:rFonts w:ascii="Calibri"/>
                <w:sz w:val="21"/>
              </w:rPr>
            </w:pPr>
            <w:r>
              <w:rPr>
                <w:rFonts w:ascii="Calibri"/>
                <w:sz w:val="21"/>
              </w:rPr>
              <w:t>Day 12</w:t>
            </w:r>
          </w:p>
        </w:tc>
        <w:tc>
          <w:tcPr>
            <w:tcW w:w="309" w:type="dxa"/>
            <w:vMerge/>
            <w:tcBorders>
              <w:top w:val="nil"/>
            </w:tcBorders>
            <w:shd w:val="clear" w:color="auto" w:fill="C00000"/>
          </w:tcPr>
          <w:p w14:paraId="3A0B939F" w14:textId="77777777" w:rsidR="00C95157" w:rsidRDefault="00C95157">
            <w:pPr>
              <w:rPr>
                <w:sz w:val="2"/>
                <w:szCs w:val="2"/>
              </w:rPr>
            </w:pPr>
          </w:p>
        </w:tc>
        <w:tc>
          <w:tcPr>
            <w:tcW w:w="1586" w:type="dxa"/>
          </w:tcPr>
          <w:p w14:paraId="692B15F2" w14:textId="77777777" w:rsidR="00C95157" w:rsidRDefault="00C95157">
            <w:pPr>
              <w:pStyle w:val="TableParagraph"/>
              <w:spacing w:before="4"/>
              <w:rPr>
                <w:rFonts w:ascii="Times New Roman"/>
                <w:sz w:val="27"/>
              </w:rPr>
            </w:pPr>
          </w:p>
          <w:p w14:paraId="34F5E74A" w14:textId="77777777" w:rsidR="00C95157" w:rsidRDefault="00602DCA">
            <w:pPr>
              <w:pStyle w:val="TableParagraph"/>
              <w:ind w:left="333"/>
              <w:rPr>
                <w:rFonts w:ascii="Calibri"/>
                <w:b/>
                <w:sz w:val="21"/>
              </w:rPr>
            </w:pPr>
            <w:r>
              <w:rPr>
                <w:rFonts w:ascii="Calibri"/>
                <w:b/>
                <w:sz w:val="21"/>
              </w:rPr>
              <w:t>9:00-10:00</w:t>
            </w:r>
          </w:p>
          <w:p w14:paraId="58B6DDD2" w14:textId="77777777" w:rsidR="00C95157" w:rsidRDefault="00602DCA">
            <w:pPr>
              <w:pStyle w:val="TableParagraph"/>
              <w:spacing w:before="56" w:line="292" w:lineRule="auto"/>
              <w:ind w:left="295" w:hanging="44"/>
              <w:rPr>
                <w:rFonts w:ascii="Calibri"/>
                <w:sz w:val="21"/>
              </w:rPr>
            </w:pPr>
            <w:r>
              <w:rPr>
                <w:rFonts w:ascii="Calibri"/>
                <w:sz w:val="21"/>
              </w:rPr>
              <w:t>Presentation Preparation</w:t>
            </w:r>
          </w:p>
        </w:tc>
        <w:tc>
          <w:tcPr>
            <w:tcW w:w="1589" w:type="dxa"/>
          </w:tcPr>
          <w:p w14:paraId="7A689641" w14:textId="77777777" w:rsidR="00C95157" w:rsidRPr="00074558" w:rsidRDefault="00602DCA">
            <w:pPr>
              <w:pStyle w:val="TableParagraph"/>
              <w:spacing w:before="159" w:line="292" w:lineRule="auto"/>
              <w:ind w:left="58" w:right="39"/>
              <w:jc w:val="center"/>
              <w:rPr>
                <w:rFonts w:ascii="Calibri"/>
                <w:sz w:val="21"/>
                <w:lang w:val="en-US"/>
              </w:rPr>
            </w:pPr>
            <w:r w:rsidRPr="00074558">
              <w:rPr>
                <w:rFonts w:ascii="Calibri"/>
                <w:b/>
                <w:sz w:val="21"/>
                <w:lang w:val="en-US"/>
              </w:rPr>
              <w:t>Lecture</w:t>
            </w:r>
            <w:r w:rsidRPr="00074558">
              <w:rPr>
                <w:rFonts w:ascii="Calibri"/>
                <w:sz w:val="21"/>
                <w:lang w:val="en-US"/>
              </w:rPr>
              <w:t>: Big data &amp; Analytics (university professor)</w:t>
            </w:r>
          </w:p>
        </w:tc>
        <w:tc>
          <w:tcPr>
            <w:tcW w:w="314" w:type="dxa"/>
            <w:vMerge/>
            <w:tcBorders>
              <w:top w:val="nil"/>
            </w:tcBorders>
            <w:shd w:val="clear" w:color="auto" w:fill="C00000"/>
          </w:tcPr>
          <w:p w14:paraId="19593B12" w14:textId="77777777" w:rsidR="00C95157" w:rsidRPr="00074558" w:rsidRDefault="00C95157">
            <w:pPr>
              <w:rPr>
                <w:sz w:val="2"/>
                <w:szCs w:val="2"/>
                <w:lang w:val="en-US"/>
              </w:rPr>
            </w:pPr>
          </w:p>
        </w:tc>
        <w:tc>
          <w:tcPr>
            <w:tcW w:w="3139" w:type="dxa"/>
            <w:gridSpan w:val="2"/>
          </w:tcPr>
          <w:p w14:paraId="0F3BD3F8" w14:textId="77777777" w:rsidR="00C95157" w:rsidRPr="00074558" w:rsidRDefault="00C95157">
            <w:pPr>
              <w:pStyle w:val="TableParagraph"/>
              <w:rPr>
                <w:rFonts w:ascii="Times New Roman"/>
                <w:sz w:val="20"/>
                <w:lang w:val="en-US"/>
              </w:rPr>
            </w:pPr>
          </w:p>
          <w:p w14:paraId="053F8DF0" w14:textId="77777777" w:rsidR="00C95157" w:rsidRPr="00074558" w:rsidRDefault="00C95157">
            <w:pPr>
              <w:pStyle w:val="TableParagraph"/>
              <w:rPr>
                <w:rFonts w:ascii="Times New Roman"/>
                <w:sz w:val="20"/>
                <w:lang w:val="en-US"/>
              </w:rPr>
            </w:pPr>
          </w:p>
          <w:p w14:paraId="7234F68B" w14:textId="77777777" w:rsidR="00C95157" w:rsidRDefault="00602DCA">
            <w:pPr>
              <w:pStyle w:val="TableParagraph"/>
              <w:tabs>
                <w:tab w:val="left" w:pos="1546"/>
              </w:tabs>
              <w:spacing w:before="167"/>
              <w:ind w:left="711"/>
              <w:rPr>
                <w:rFonts w:ascii="Calibri"/>
                <w:sz w:val="21"/>
              </w:rPr>
            </w:pPr>
            <w:r>
              <w:rPr>
                <w:rFonts w:ascii="Calibri"/>
                <w:color w:val="6F2F9F"/>
                <w:sz w:val="21"/>
              </w:rPr>
              <w:t>Visiting</w:t>
            </w:r>
            <w:r>
              <w:rPr>
                <w:rFonts w:ascii="Calibri"/>
                <w:color w:val="6F2F9F"/>
                <w:sz w:val="21"/>
              </w:rPr>
              <w:tab/>
              <w:t>laboratory</w:t>
            </w:r>
          </w:p>
        </w:tc>
        <w:tc>
          <w:tcPr>
            <w:tcW w:w="340" w:type="dxa"/>
            <w:vMerge/>
            <w:tcBorders>
              <w:top w:val="nil"/>
            </w:tcBorders>
            <w:shd w:val="clear" w:color="auto" w:fill="C00000"/>
          </w:tcPr>
          <w:p w14:paraId="74E321D6" w14:textId="77777777" w:rsidR="00C95157" w:rsidRDefault="00C95157">
            <w:pPr>
              <w:rPr>
                <w:sz w:val="2"/>
                <w:szCs w:val="2"/>
              </w:rPr>
            </w:pPr>
          </w:p>
        </w:tc>
        <w:tc>
          <w:tcPr>
            <w:tcW w:w="2291" w:type="dxa"/>
          </w:tcPr>
          <w:p w14:paraId="48960BF2" w14:textId="77777777" w:rsidR="00C95157" w:rsidRDefault="00C95157">
            <w:pPr>
              <w:pStyle w:val="TableParagraph"/>
              <w:rPr>
                <w:rFonts w:ascii="Times New Roman"/>
                <w:sz w:val="20"/>
              </w:rPr>
            </w:pPr>
          </w:p>
          <w:p w14:paraId="3F5530D6" w14:textId="77777777" w:rsidR="00C95157" w:rsidRDefault="00C95157">
            <w:pPr>
              <w:pStyle w:val="TableParagraph"/>
              <w:rPr>
                <w:rFonts w:ascii="Times New Roman"/>
                <w:sz w:val="20"/>
              </w:rPr>
            </w:pPr>
          </w:p>
          <w:p w14:paraId="423F4720" w14:textId="77777777" w:rsidR="00C95157" w:rsidRDefault="00602DCA">
            <w:pPr>
              <w:pStyle w:val="TableParagraph"/>
              <w:spacing w:before="167"/>
              <w:ind w:left="310" w:right="298"/>
              <w:jc w:val="center"/>
              <w:rPr>
                <w:rFonts w:ascii="Calibri"/>
                <w:sz w:val="21"/>
              </w:rPr>
            </w:pPr>
            <w:r>
              <w:rPr>
                <w:rFonts w:ascii="Calibri"/>
                <w:sz w:val="21"/>
              </w:rPr>
              <w:t>Free Evening</w:t>
            </w:r>
          </w:p>
        </w:tc>
      </w:tr>
      <w:tr w:rsidR="00C95157" w14:paraId="533A3C05" w14:textId="77777777">
        <w:trPr>
          <w:trHeight w:val="1170"/>
        </w:trPr>
        <w:tc>
          <w:tcPr>
            <w:tcW w:w="672" w:type="dxa"/>
            <w:shd w:val="clear" w:color="auto" w:fill="D7D7D7"/>
          </w:tcPr>
          <w:p w14:paraId="444489B6" w14:textId="77777777" w:rsidR="00C95157" w:rsidRDefault="00C95157">
            <w:pPr>
              <w:pStyle w:val="TableParagraph"/>
              <w:spacing w:before="3"/>
              <w:rPr>
                <w:rFonts w:ascii="Times New Roman"/>
                <w:sz w:val="26"/>
              </w:rPr>
            </w:pPr>
          </w:p>
          <w:p w14:paraId="1463E628" w14:textId="77777777" w:rsidR="00C95157" w:rsidRDefault="00602DCA">
            <w:pPr>
              <w:pStyle w:val="TableParagraph"/>
              <w:spacing w:line="292" w:lineRule="auto"/>
              <w:ind w:left="229" w:right="144" w:hanging="56"/>
              <w:rPr>
                <w:rFonts w:ascii="Calibri"/>
                <w:sz w:val="21"/>
              </w:rPr>
            </w:pPr>
            <w:r>
              <w:rPr>
                <w:rFonts w:ascii="Calibri"/>
                <w:sz w:val="21"/>
              </w:rPr>
              <w:t>Day 13</w:t>
            </w:r>
          </w:p>
        </w:tc>
        <w:tc>
          <w:tcPr>
            <w:tcW w:w="309" w:type="dxa"/>
            <w:vMerge/>
            <w:tcBorders>
              <w:top w:val="nil"/>
            </w:tcBorders>
            <w:shd w:val="clear" w:color="auto" w:fill="C00000"/>
          </w:tcPr>
          <w:p w14:paraId="57815A9B" w14:textId="77777777" w:rsidR="00C95157" w:rsidRDefault="00C95157">
            <w:pPr>
              <w:rPr>
                <w:sz w:val="2"/>
                <w:szCs w:val="2"/>
              </w:rPr>
            </w:pPr>
          </w:p>
        </w:tc>
        <w:tc>
          <w:tcPr>
            <w:tcW w:w="3175" w:type="dxa"/>
            <w:gridSpan w:val="2"/>
            <w:shd w:val="clear" w:color="auto" w:fill="D7D7D7"/>
          </w:tcPr>
          <w:p w14:paraId="187DD07E" w14:textId="77777777" w:rsidR="00C95157" w:rsidRPr="00074558" w:rsidRDefault="00C95157">
            <w:pPr>
              <w:pStyle w:val="TableParagraph"/>
              <w:spacing w:before="3"/>
              <w:rPr>
                <w:rFonts w:ascii="Times New Roman"/>
                <w:sz w:val="26"/>
                <w:lang w:val="en-US"/>
              </w:rPr>
            </w:pPr>
          </w:p>
          <w:p w14:paraId="2DB41FA2" w14:textId="77777777" w:rsidR="00C95157" w:rsidRPr="00074558" w:rsidRDefault="00602DCA">
            <w:pPr>
              <w:pStyle w:val="TableParagraph"/>
              <w:spacing w:line="292" w:lineRule="auto"/>
              <w:ind w:left="734" w:right="377" w:hanging="34"/>
              <w:rPr>
                <w:rFonts w:ascii="Calibri"/>
                <w:sz w:val="21"/>
                <w:lang w:val="en-US"/>
              </w:rPr>
            </w:pPr>
            <w:r w:rsidRPr="00074558">
              <w:rPr>
                <w:rFonts w:ascii="Calibri"/>
                <w:color w:val="FF0000"/>
                <w:sz w:val="21"/>
                <w:lang w:val="en-US"/>
              </w:rPr>
              <w:t>Excursion to London: The British Museum</w:t>
            </w:r>
          </w:p>
        </w:tc>
        <w:tc>
          <w:tcPr>
            <w:tcW w:w="314" w:type="dxa"/>
            <w:vMerge/>
            <w:tcBorders>
              <w:top w:val="nil"/>
            </w:tcBorders>
            <w:shd w:val="clear" w:color="auto" w:fill="C00000"/>
          </w:tcPr>
          <w:p w14:paraId="722E439E" w14:textId="77777777" w:rsidR="00C95157" w:rsidRPr="00074558" w:rsidRDefault="00C95157">
            <w:pPr>
              <w:rPr>
                <w:sz w:val="2"/>
                <w:szCs w:val="2"/>
                <w:lang w:val="en-US"/>
              </w:rPr>
            </w:pPr>
          </w:p>
        </w:tc>
        <w:tc>
          <w:tcPr>
            <w:tcW w:w="3139" w:type="dxa"/>
            <w:gridSpan w:val="2"/>
            <w:shd w:val="clear" w:color="auto" w:fill="D7D7D7"/>
          </w:tcPr>
          <w:p w14:paraId="73E50652" w14:textId="77777777" w:rsidR="00C95157" w:rsidRPr="00074558" w:rsidRDefault="00C95157">
            <w:pPr>
              <w:pStyle w:val="TableParagraph"/>
              <w:spacing w:before="3"/>
              <w:rPr>
                <w:rFonts w:ascii="Times New Roman"/>
                <w:sz w:val="26"/>
                <w:lang w:val="en-US"/>
              </w:rPr>
            </w:pPr>
          </w:p>
          <w:p w14:paraId="343076CB" w14:textId="77777777" w:rsidR="00C95157" w:rsidRPr="00074558" w:rsidRDefault="00602DCA">
            <w:pPr>
              <w:pStyle w:val="TableParagraph"/>
              <w:spacing w:line="292" w:lineRule="auto"/>
              <w:ind w:left="571" w:right="35" w:firstLine="112"/>
              <w:rPr>
                <w:rFonts w:ascii="Calibri"/>
                <w:sz w:val="21"/>
                <w:lang w:val="en-US"/>
              </w:rPr>
            </w:pPr>
            <w:r w:rsidRPr="00074558">
              <w:rPr>
                <w:rFonts w:ascii="Calibri"/>
                <w:color w:val="FF0000"/>
                <w:sz w:val="21"/>
                <w:lang w:val="en-US"/>
              </w:rPr>
              <w:t>Excursion to London: London Eye &amp; free time</w:t>
            </w:r>
          </w:p>
        </w:tc>
        <w:tc>
          <w:tcPr>
            <w:tcW w:w="340" w:type="dxa"/>
            <w:vMerge/>
            <w:tcBorders>
              <w:top w:val="nil"/>
            </w:tcBorders>
            <w:shd w:val="clear" w:color="auto" w:fill="C00000"/>
          </w:tcPr>
          <w:p w14:paraId="424A1F17" w14:textId="77777777" w:rsidR="00C95157" w:rsidRPr="00074558" w:rsidRDefault="00C95157">
            <w:pPr>
              <w:rPr>
                <w:sz w:val="2"/>
                <w:szCs w:val="2"/>
                <w:lang w:val="en-US"/>
              </w:rPr>
            </w:pPr>
          </w:p>
        </w:tc>
        <w:tc>
          <w:tcPr>
            <w:tcW w:w="2291" w:type="dxa"/>
            <w:shd w:val="clear" w:color="auto" w:fill="D7D7D7"/>
          </w:tcPr>
          <w:p w14:paraId="30978AED" w14:textId="77777777" w:rsidR="00C95157" w:rsidRPr="00074558" w:rsidRDefault="00C95157">
            <w:pPr>
              <w:pStyle w:val="TableParagraph"/>
              <w:rPr>
                <w:rFonts w:ascii="Times New Roman"/>
                <w:sz w:val="20"/>
                <w:lang w:val="en-US"/>
              </w:rPr>
            </w:pPr>
          </w:p>
          <w:p w14:paraId="40B96A35" w14:textId="77777777" w:rsidR="00C95157" w:rsidRPr="00074558" w:rsidRDefault="00C95157">
            <w:pPr>
              <w:pStyle w:val="TableParagraph"/>
              <w:spacing w:before="9"/>
              <w:rPr>
                <w:rFonts w:ascii="Times New Roman"/>
                <w:sz w:val="19"/>
                <w:lang w:val="en-US"/>
              </w:rPr>
            </w:pPr>
          </w:p>
          <w:p w14:paraId="242C515E" w14:textId="77777777" w:rsidR="00C95157" w:rsidRDefault="00602DCA">
            <w:pPr>
              <w:pStyle w:val="TableParagraph"/>
              <w:ind w:left="310" w:right="298"/>
              <w:jc w:val="center"/>
              <w:rPr>
                <w:rFonts w:ascii="Calibri"/>
                <w:sz w:val="21"/>
              </w:rPr>
            </w:pPr>
            <w:r>
              <w:rPr>
                <w:rFonts w:ascii="Calibri"/>
                <w:sz w:val="21"/>
              </w:rPr>
              <w:t>Free Evening</w:t>
            </w:r>
          </w:p>
        </w:tc>
      </w:tr>
      <w:tr w:rsidR="00C95157" w14:paraId="0BD6B9DA" w14:textId="77777777">
        <w:trPr>
          <w:trHeight w:val="1509"/>
        </w:trPr>
        <w:tc>
          <w:tcPr>
            <w:tcW w:w="672" w:type="dxa"/>
          </w:tcPr>
          <w:p w14:paraId="7C1D607B" w14:textId="77777777" w:rsidR="00C95157" w:rsidRDefault="00C95157">
            <w:pPr>
              <w:pStyle w:val="TableParagraph"/>
              <w:rPr>
                <w:rFonts w:ascii="Times New Roman"/>
                <w:sz w:val="20"/>
              </w:rPr>
            </w:pPr>
          </w:p>
          <w:p w14:paraId="0E0B58A1" w14:textId="77777777" w:rsidR="00C95157" w:rsidRDefault="00C95157">
            <w:pPr>
              <w:pStyle w:val="TableParagraph"/>
              <w:spacing w:before="11"/>
              <w:rPr>
                <w:rFonts w:ascii="Times New Roman"/>
                <w:sz w:val="20"/>
              </w:rPr>
            </w:pPr>
          </w:p>
          <w:p w14:paraId="6453DB66" w14:textId="77777777" w:rsidR="00C95157" w:rsidRDefault="00602DCA">
            <w:pPr>
              <w:pStyle w:val="TableParagraph"/>
              <w:spacing w:line="292" w:lineRule="auto"/>
              <w:ind w:left="229" w:right="144" w:hanging="56"/>
              <w:rPr>
                <w:rFonts w:ascii="Calibri"/>
                <w:sz w:val="21"/>
              </w:rPr>
            </w:pPr>
            <w:r>
              <w:rPr>
                <w:rFonts w:ascii="Calibri"/>
                <w:sz w:val="21"/>
              </w:rPr>
              <w:t>Day 14</w:t>
            </w:r>
          </w:p>
        </w:tc>
        <w:tc>
          <w:tcPr>
            <w:tcW w:w="309" w:type="dxa"/>
            <w:vMerge/>
            <w:tcBorders>
              <w:top w:val="nil"/>
            </w:tcBorders>
            <w:shd w:val="clear" w:color="auto" w:fill="C00000"/>
          </w:tcPr>
          <w:p w14:paraId="0014B9C4" w14:textId="77777777" w:rsidR="00C95157" w:rsidRDefault="00C95157">
            <w:pPr>
              <w:rPr>
                <w:sz w:val="2"/>
                <w:szCs w:val="2"/>
              </w:rPr>
            </w:pPr>
          </w:p>
        </w:tc>
        <w:tc>
          <w:tcPr>
            <w:tcW w:w="1586" w:type="dxa"/>
          </w:tcPr>
          <w:p w14:paraId="36274249" w14:textId="77777777" w:rsidR="00C95157" w:rsidRDefault="00C95157">
            <w:pPr>
              <w:pStyle w:val="TableParagraph"/>
              <w:rPr>
                <w:rFonts w:ascii="Times New Roman"/>
                <w:sz w:val="20"/>
              </w:rPr>
            </w:pPr>
          </w:p>
          <w:p w14:paraId="1B26B933" w14:textId="77777777" w:rsidR="00C95157" w:rsidRDefault="00C95157">
            <w:pPr>
              <w:pStyle w:val="TableParagraph"/>
              <w:spacing w:before="11"/>
              <w:rPr>
                <w:rFonts w:ascii="Times New Roman"/>
                <w:sz w:val="20"/>
              </w:rPr>
            </w:pPr>
          </w:p>
          <w:p w14:paraId="379B9000" w14:textId="77777777" w:rsidR="00C95157" w:rsidRDefault="00602DCA">
            <w:pPr>
              <w:pStyle w:val="TableParagraph"/>
              <w:spacing w:line="292" w:lineRule="auto"/>
              <w:ind w:left="292" w:firstLine="192"/>
              <w:rPr>
                <w:rFonts w:ascii="Calibri"/>
                <w:sz w:val="21"/>
              </w:rPr>
            </w:pPr>
            <w:r>
              <w:rPr>
                <w:rFonts w:ascii="Calibri"/>
                <w:sz w:val="21"/>
              </w:rPr>
              <w:t>Debate preparation</w:t>
            </w:r>
          </w:p>
        </w:tc>
        <w:tc>
          <w:tcPr>
            <w:tcW w:w="1589" w:type="dxa"/>
          </w:tcPr>
          <w:p w14:paraId="65F02BDC" w14:textId="77777777" w:rsidR="00C95157" w:rsidRDefault="00C95157">
            <w:pPr>
              <w:pStyle w:val="TableParagraph"/>
              <w:rPr>
                <w:rFonts w:ascii="Times New Roman"/>
                <w:sz w:val="20"/>
              </w:rPr>
            </w:pPr>
          </w:p>
          <w:p w14:paraId="49CF8B49" w14:textId="77777777" w:rsidR="00C95157" w:rsidRDefault="00C95157">
            <w:pPr>
              <w:pStyle w:val="TableParagraph"/>
              <w:spacing w:before="11"/>
              <w:rPr>
                <w:rFonts w:ascii="Times New Roman"/>
                <w:sz w:val="20"/>
              </w:rPr>
            </w:pPr>
          </w:p>
          <w:p w14:paraId="3A1F4CBB" w14:textId="77777777" w:rsidR="00C95157" w:rsidRDefault="00602DCA">
            <w:pPr>
              <w:pStyle w:val="TableParagraph"/>
              <w:spacing w:line="292" w:lineRule="auto"/>
              <w:ind w:left="247" w:firstLine="240"/>
              <w:rPr>
                <w:rFonts w:ascii="Calibri"/>
                <w:sz w:val="21"/>
              </w:rPr>
            </w:pPr>
            <w:r>
              <w:rPr>
                <w:rFonts w:ascii="Calibri"/>
                <w:sz w:val="21"/>
              </w:rPr>
              <w:t>Debate Performance</w:t>
            </w:r>
          </w:p>
        </w:tc>
        <w:tc>
          <w:tcPr>
            <w:tcW w:w="314" w:type="dxa"/>
            <w:vMerge/>
            <w:tcBorders>
              <w:top w:val="nil"/>
            </w:tcBorders>
            <w:shd w:val="clear" w:color="auto" w:fill="C00000"/>
          </w:tcPr>
          <w:p w14:paraId="5DCF7A46" w14:textId="77777777" w:rsidR="00C95157" w:rsidRDefault="00C95157">
            <w:pPr>
              <w:rPr>
                <w:sz w:val="2"/>
                <w:szCs w:val="2"/>
              </w:rPr>
            </w:pPr>
          </w:p>
        </w:tc>
        <w:tc>
          <w:tcPr>
            <w:tcW w:w="1551" w:type="dxa"/>
          </w:tcPr>
          <w:p w14:paraId="7B92AF2F" w14:textId="77777777" w:rsidR="00C95157" w:rsidRPr="00074558" w:rsidRDefault="00602DCA">
            <w:pPr>
              <w:pStyle w:val="TableParagraph"/>
              <w:spacing w:before="159" w:line="292" w:lineRule="auto"/>
              <w:ind w:left="87" w:right="71" w:hanging="3"/>
              <w:jc w:val="center"/>
              <w:rPr>
                <w:rFonts w:ascii="Calibri"/>
                <w:sz w:val="21"/>
                <w:lang w:val="en-US"/>
              </w:rPr>
            </w:pPr>
            <w:r w:rsidRPr="00074558">
              <w:rPr>
                <w:rFonts w:ascii="Calibri"/>
                <w:b/>
                <w:sz w:val="21"/>
                <w:lang w:val="en-US"/>
              </w:rPr>
              <w:t>Lecture</w:t>
            </w:r>
            <w:r w:rsidRPr="00074558">
              <w:rPr>
                <w:rFonts w:ascii="Calibri"/>
                <w:sz w:val="21"/>
                <w:lang w:val="en-US"/>
              </w:rPr>
              <w:t>: Big data &amp;</w:t>
            </w:r>
            <w:r w:rsidRPr="00074558">
              <w:rPr>
                <w:rFonts w:ascii="Calibri"/>
                <w:spacing w:val="-21"/>
                <w:sz w:val="21"/>
                <w:lang w:val="en-US"/>
              </w:rPr>
              <w:t xml:space="preserve"> </w:t>
            </w:r>
            <w:r w:rsidRPr="00074558">
              <w:rPr>
                <w:rFonts w:ascii="Calibri"/>
                <w:sz w:val="21"/>
                <w:lang w:val="en-US"/>
              </w:rPr>
              <w:t>Analytics (university professor)</w:t>
            </w:r>
          </w:p>
        </w:tc>
        <w:tc>
          <w:tcPr>
            <w:tcW w:w="1588" w:type="dxa"/>
          </w:tcPr>
          <w:p w14:paraId="4557A386" w14:textId="77777777" w:rsidR="00C95157" w:rsidRPr="00074558" w:rsidRDefault="00C95157">
            <w:pPr>
              <w:pStyle w:val="TableParagraph"/>
              <w:rPr>
                <w:rFonts w:ascii="Times New Roman"/>
                <w:sz w:val="20"/>
                <w:lang w:val="en-US"/>
              </w:rPr>
            </w:pPr>
          </w:p>
          <w:p w14:paraId="4E29127D" w14:textId="77777777" w:rsidR="00C95157" w:rsidRPr="00074558" w:rsidRDefault="00C95157">
            <w:pPr>
              <w:pStyle w:val="TableParagraph"/>
              <w:spacing w:before="11"/>
              <w:rPr>
                <w:rFonts w:ascii="Times New Roman"/>
                <w:sz w:val="20"/>
                <w:lang w:val="en-US"/>
              </w:rPr>
            </w:pPr>
          </w:p>
          <w:p w14:paraId="18B711D7" w14:textId="77777777" w:rsidR="00C95157" w:rsidRDefault="00602DCA">
            <w:pPr>
              <w:pStyle w:val="TableParagraph"/>
              <w:ind w:left="269" w:right="256"/>
              <w:jc w:val="center"/>
              <w:rPr>
                <w:rFonts w:ascii="Calibri"/>
                <w:b/>
                <w:sz w:val="21"/>
              </w:rPr>
            </w:pPr>
            <w:r>
              <w:rPr>
                <w:rFonts w:ascii="Calibri"/>
                <w:b/>
                <w:sz w:val="21"/>
              </w:rPr>
              <w:t>Lecture:</w:t>
            </w:r>
          </w:p>
          <w:p w14:paraId="42342312" w14:textId="77777777" w:rsidR="00C95157" w:rsidRDefault="00602DCA">
            <w:pPr>
              <w:pStyle w:val="TableParagraph"/>
              <w:spacing w:before="55"/>
              <w:ind w:left="269" w:right="258"/>
              <w:jc w:val="center"/>
              <w:rPr>
                <w:rFonts w:ascii="Calibri"/>
                <w:sz w:val="21"/>
              </w:rPr>
            </w:pPr>
            <w:r>
              <w:rPr>
                <w:rFonts w:ascii="Calibri"/>
                <w:sz w:val="21"/>
              </w:rPr>
              <w:t>Engineering</w:t>
            </w:r>
          </w:p>
        </w:tc>
        <w:tc>
          <w:tcPr>
            <w:tcW w:w="340" w:type="dxa"/>
            <w:vMerge/>
            <w:tcBorders>
              <w:top w:val="nil"/>
            </w:tcBorders>
            <w:shd w:val="clear" w:color="auto" w:fill="C00000"/>
          </w:tcPr>
          <w:p w14:paraId="65324BB1" w14:textId="77777777" w:rsidR="00C95157" w:rsidRDefault="00C95157">
            <w:pPr>
              <w:rPr>
                <w:sz w:val="2"/>
                <w:szCs w:val="2"/>
              </w:rPr>
            </w:pPr>
          </w:p>
        </w:tc>
        <w:tc>
          <w:tcPr>
            <w:tcW w:w="2291" w:type="dxa"/>
          </w:tcPr>
          <w:p w14:paraId="558EC38E" w14:textId="77777777" w:rsidR="00C95157" w:rsidRDefault="00C95157">
            <w:pPr>
              <w:pStyle w:val="TableParagraph"/>
              <w:rPr>
                <w:rFonts w:ascii="Times New Roman"/>
                <w:sz w:val="20"/>
              </w:rPr>
            </w:pPr>
          </w:p>
          <w:p w14:paraId="60F0FAE5" w14:textId="77777777" w:rsidR="00C95157" w:rsidRDefault="00C95157">
            <w:pPr>
              <w:pStyle w:val="TableParagraph"/>
              <w:rPr>
                <w:rFonts w:ascii="Times New Roman"/>
                <w:sz w:val="20"/>
              </w:rPr>
            </w:pPr>
          </w:p>
          <w:p w14:paraId="17D61B01" w14:textId="77777777" w:rsidR="00C95157" w:rsidRDefault="00602DCA">
            <w:pPr>
              <w:pStyle w:val="TableParagraph"/>
              <w:spacing w:before="167"/>
              <w:ind w:left="314" w:right="298"/>
              <w:jc w:val="center"/>
              <w:rPr>
                <w:rFonts w:ascii="Calibri"/>
                <w:sz w:val="21"/>
              </w:rPr>
            </w:pPr>
            <w:r>
              <w:rPr>
                <w:rFonts w:ascii="Calibri"/>
                <w:color w:val="6F2F9F"/>
                <w:sz w:val="21"/>
              </w:rPr>
              <w:t>Visit to Turf Tavern</w:t>
            </w:r>
          </w:p>
        </w:tc>
      </w:tr>
      <w:tr w:rsidR="00C95157" w14:paraId="6FF57C90" w14:textId="77777777">
        <w:trPr>
          <w:trHeight w:val="1193"/>
        </w:trPr>
        <w:tc>
          <w:tcPr>
            <w:tcW w:w="672" w:type="dxa"/>
          </w:tcPr>
          <w:p w14:paraId="47A4946C" w14:textId="77777777" w:rsidR="00C95157" w:rsidRDefault="00C95157">
            <w:pPr>
              <w:pStyle w:val="TableParagraph"/>
              <w:spacing w:before="1"/>
              <w:rPr>
                <w:rFonts w:ascii="Times New Roman"/>
                <w:sz w:val="27"/>
              </w:rPr>
            </w:pPr>
          </w:p>
          <w:p w14:paraId="0FDEBDDE" w14:textId="77777777" w:rsidR="00C95157" w:rsidRDefault="00602DCA">
            <w:pPr>
              <w:pStyle w:val="TableParagraph"/>
              <w:spacing w:line="292" w:lineRule="auto"/>
              <w:ind w:left="229" w:right="144" w:hanging="56"/>
              <w:rPr>
                <w:rFonts w:ascii="Calibri"/>
                <w:sz w:val="21"/>
              </w:rPr>
            </w:pPr>
            <w:r>
              <w:rPr>
                <w:rFonts w:ascii="Calibri"/>
                <w:sz w:val="21"/>
              </w:rPr>
              <w:t>Day 15</w:t>
            </w:r>
          </w:p>
        </w:tc>
        <w:tc>
          <w:tcPr>
            <w:tcW w:w="309" w:type="dxa"/>
            <w:vMerge/>
            <w:tcBorders>
              <w:top w:val="nil"/>
            </w:tcBorders>
            <w:shd w:val="clear" w:color="auto" w:fill="C00000"/>
          </w:tcPr>
          <w:p w14:paraId="6F269DD3" w14:textId="77777777" w:rsidR="00C95157" w:rsidRDefault="00C95157">
            <w:pPr>
              <w:rPr>
                <w:sz w:val="2"/>
                <w:szCs w:val="2"/>
              </w:rPr>
            </w:pPr>
          </w:p>
        </w:tc>
        <w:tc>
          <w:tcPr>
            <w:tcW w:w="3175" w:type="dxa"/>
            <w:gridSpan w:val="2"/>
          </w:tcPr>
          <w:p w14:paraId="37819FFD" w14:textId="77777777" w:rsidR="00C95157" w:rsidRDefault="00C95157">
            <w:pPr>
              <w:pStyle w:val="TableParagraph"/>
              <w:rPr>
                <w:rFonts w:ascii="Times New Roman"/>
                <w:sz w:val="20"/>
              </w:rPr>
            </w:pPr>
          </w:p>
          <w:p w14:paraId="02E37BF7" w14:textId="77777777" w:rsidR="00C95157" w:rsidRDefault="00C95157">
            <w:pPr>
              <w:pStyle w:val="TableParagraph"/>
              <w:spacing w:before="7"/>
              <w:rPr>
                <w:rFonts w:ascii="Times New Roman"/>
                <w:sz w:val="20"/>
              </w:rPr>
            </w:pPr>
          </w:p>
          <w:p w14:paraId="6C17580B" w14:textId="77777777" w:rsidR="00C95157" w:rsidRDefault="00602DCA">
            <w:pPr>
              <w:pStyle w:val="TableParagraph"/>
              <w:spacing w:before="1"/>
              <w:ind w:left="710"/>
              <w:rPr>
                <w:rFonts w:ascii="Calibri"/>
                <w:sz w:val="21"/>
              </w:rPr>
            </w:pPr>
            <w:r>
              <w:rPr>
                <w:rFonts w:ascii="Calibri"/>
                <w:sz w:val="21"/>
              </w:rPr>
              <w:t>Subject Presentation</w:t>
            </w:r>
          </w:p>
        </w:tc>
        <w:tc>
          <w:tcPr>
            <w:tcW w:w="314" w:type="dxa"/>
            <w:vMerge/>
            <w:tcBorders>
              <w:top w:val="nil"/>
            </w:tcBorders>
            <w:shd w:val="clear" w:color="auto" w:fill="C00000"/>
          </w:tcPr>
          <w:p w14:paraId="5699895F" w14:textId="77777777" w:rsidR="00C95157" w:rsidRDefault="00C95157">
            <w:pPr>
              <w:rPr>
                <w:sz w:val="2"/>
                <w:szCs w:val="2"/>
              </w:rPr>
            </w:pPr>
          </w:p>
        </w:tc>
        <w:tc>
          <w:tcPr>
            <w:tcW w:w="3139" w:type="dxa"/>
            <w:gridSpan w:val="2"/>
          </w:tcPr>
          <w:p w14:paraId="5B37D727" w14:textId="77777777" w:rsidR="00C95157" w:rsidRPr="00074558" w:rsidRDefault="00602DCA">
            <w:pPr>
              <w:pStyle w:val="TableParagraph"/>
              <w:spacing w:before="156" w:line="292" w:lineRule="auto"/>
              <w:ind w:left="219" w:right="196" w:hanging="1"/>
              <w:jc w:val="center"/>
              <w:rPr>
                <w:rFonts w:ascii="Calibri"/>
                <w:sz w:val="21"/>
                <w:lang w:val="en-US"/>
              </w:rPr>
            </w:pPr>
            <w:r w:rsidRPr="00074558">
              <w:rPr>
                <w:rFonts w:ascii="Calibri"/>
                <w:sz w:val="21"/>
                <w:lang w:val="en-US"/>
              </w:rPr>
              <w:t>Farewell Ceremony, Project Presentations &amp; Presentation</w:t>
            </w:r>
            <w:r w:rsidRPr="00074558">
              <w:rPr>
                <w:rFonts w:ascii="Calibri"/>
                <w:spacing w:val="-28"/>
                <w:sz w:val="21"/>
                <w:lang w:val="en-US"/>
              </w:rPr>
              <w:t xml:space="preserve"> </w:t>
            </w:r>
            <w:r w:rsidRPr="00074558">
              <w:rPr>
                <w:rFonts w:ascii="Calibri"/>
                <w:sz w:val="21"/>
                <w:lang w:val="en-US"/>
              </w:rPr>
              <w:t>of Certificates</w:t>
            </w:r>
          </w:p>
        </w:tc>
        <w:tc>
          <w:tcPr>
            <w:tcW w:w="340" w:type="dxa"/>
            <w:vMerge/>
            <w:tcBorders>
              <w:top w:val="nil"/>
            </w:tcBorders>
            <w:shd w:val="clear" w:color="auto" w:fill="C00000"/>
          </w:tcPr>
          <w:p w14:paraId="0845E49D" w14:textId="77777777" w:rsidR="00C95157" w:rsidRPr="00074558" w:rsidRDefault="00C95157">
            <w:pPr>
              <w:rPr>
                <w:sz w:val="2"/>
                <w:szCs w:val="2"/>
                <w:lang w:val="en-US"/>
              </w:rPr>
            </w:pPr>
          </w:p>
        </w:tc>
        <w:tc>
          <w:tcPr>
            <w:tcW w:w="2291" w:type="dxa"/>
          </w:tcPr>
          <w:p w14:paraId="7C600EA8" w14:textId="77777777" w:rsidR="00C95157" w:rsidRPr="00074558" w:rsidRDefault="00C95157">
            <w:pPr>
              <w:pStyle w:val="TableParagraph"/>
              <w:rPr>
                <w:rFonts w:ascii="Times New Roman"/>
                <w:sz w:val="20"/>
                <w:lang w:val="en-US"/>
              </w:rPr>
            </w:pPr>
          </w:p>
          <w:p w14:paraId="0C1F4902" w14:textId="77777777" w:rsidR="00C95157" w:rsidRPr="00074558" w:rsidRDefault="00C95157">
            <w:pPr>
              <w:pStyle w:val="TableParagraph"/>
              <w:spacing w:before="7"/>
              <w:rPr>
                <w:rFonts w:ascii="Times New Roman"/>
                <w:sz w:val="20"/>
                <w:lang w:val="en-US"/>
              </w:rPr>
            </w:pPr>
          </w:p>
          <w:p w14:paraId="27407C83" w14:textId="77777777" w:rsidR="00C95157" w:rsidRDefault="00602DCA">
            <w:pPr>
              <w:pStyle w:val="TableParagraph"/>
              <w:spacing w:before="1"/>
              <w:ind w:left="311" w:right="298"/>
              <w:jc w:val="center"/>
              <w:rPr>
                <w:rFonts w:ascii="Calibri"/>
                <w:sz w:val="21"/>
              </w:rPr>
            </w:pPr>
            <w:r>
              <w:rPr>
                <w:rFonts w:ascii="Calibri"/>
                <w:color w:val="6F2F9F"/>
                <w:sz w:val="21"/>
              </w:rPr>
              <w:t>Formal Dinner</w:t>
            </w:r>
          </w:p>
        </w:tc>
      </w:tr>
      <w:tr w:rsidR="00C95157" w14:paraId="25ECDACC" w14:textId="77777777">
        <w:trPr>
          <w:trHeight w:val="1011"/>
        </w:trPr>
        <w:tc>
          <w:tcPr>
            <w:tcW w:w="672" w:type="dxa"/>
            <w:shd w:val="clear" w:color="auto" w:fill="D7D7D7"/>
          </w:tcPr>
          <w:p w14:paraId="37B88B63" w14:textId="77777777" w:rsidR="00C95157" w:rsidRDefault="00C95157">
            <w:pPr>
              <w:pStyle w:val="TableParagraph"/>
              <w:spacing w:before="3"/>
              <w:rPr>
                <w:rFonts w:ascii="Times New Roman"/>
                <w:sz w:val="19"/>
              </w:rPr>
            </w:pPr>
          </w:p>
          <w:p w14:paraId="3DC81E2C" w14:textId="77777777" w:rsidR="00C95157" w:rsidRDefault="00602DCA">
            <w:pPr>
              <w:pStyle w:val="TableParagraph"/>
              <w:spacing w:before="1" w:line="292" w:lineRule="auto"/>
              <w:ind w:left="229" w:right="144" w:hanging="56"/>
              <w:rPr>
                <w:rFonts w:ascii="Calibri"/>
                <w:sz w:val="21"/>
              </w:rPr>
            </w:pPr>
            <w:r>
              <w:rPr>
                <w:rFonts w:ascii="Calibri"/>
                <w:sz w:val="21"/>
              </w:rPr>
              <w:t>Day 16</w:t>
            </w:r>
          </w:p>
        </w:tc>
        <w:tc>
          <w:tcPr>
            <w:tcW w:w="309" w:type="dxa"/>
            <w:vMerge/>
            <w:tcBorders>
              <w:top w:val="nil"/>
            </w:tcBorders>
            <w:shd w:val="clear" w:color="auto" w:fill="C00000"/>
          </w:tcPr>
          <w:p w14:paraId="413A4338" w14:textId="77777777" w:rsidR="00C95157" w:rsidRDefault="00C95157">
            <w:pPr>
              <w:rPr>
                <w:sz w:val="2"/>
                <w:szCs w:val="2"/>
              </w:rPr>
            </w:pPr>
          </w:p>
        </w:tc>
        <w:tc>
          <w:tcPr>
            <w:tcW w:w="3175" w:type="dxa"/>
            <w:gridSpan w:val="2"/>
            <w:shd w:val="clear" w:color="auto" w:fill="D7D7D7"/>
          </w:tcPr>
          <w:p w14:paraId="73318EE3" w14:textId="77777777" w:rsidR="00C95157" w:rsidRDefault="00C95157">
            <w:pPr>
              <w:pStyle w:val="TableParagraph"/>
              <w:rPr>
                <w:rFonts w:ascii="Times New Roman"/>
                <w:sz w:val="20"/>
              </w:rPr>
            </w:pPr>
          </w:p>
          <w:p w14:paraId="4F43889C" w14:textId="77777777" w:rsidR="00C95157" w:rsidRDefault="00602DCA">
            <w:pPr>
              <w:pStyle w:val="TableParagraph"/>
              <w:spacing w:before="148"/>
              <w:ind w:left="1012"/>
              <w:rPr>
                <w:rFonts w:ascii="Calibri"/>
                <w:sz w:val="21"/>
              </w:rPr>
            </w:pPr>
            <w:r>
              <w:rPr>
                <w:rFonts w:ascii="Calibri"/>
                <w:sz w:val="21"/>
              </w:rPr>
              <w:t>Free Morning</w:t>
            </w:r>
          </w:p>
        </w:tc>
        <w:tc>
          <w:tcPr>
            <w:tcW w:w="314" w:type="dxa"/>
            <w:vMerge/>
            <w:tcBorders>
              <w:top w:val="nil"/>
            </w:tcBorders>
            <w:shd w:val="clear" w:color="auto" w:fill="C00000"/>
          </w:tcPr>
          <w:p w14:paraId="6CDCA31C" w14:textId="77777777" w:rsidR="00C95157" w:rsidRDefault="00C95157">
            <w:pPr>
              <w:rPr>
                <w:sz w:val="2"/>
                <w:szCs w:val="2"/>
              </w:rPr>
            </w:pPr>
          </w:p>
        </w:tc>
        <w:tc>
          <w:tcPr>
            <w:tcW w:w="3139" w:type="dxa"/>
            <w:gridSpan w:val="2"/>
            <w:shd w:val="clear" w:color="auto" w:fill="D7D7D7"/>
          </w:tcPr>
          <w:p w14:paraId="676A4C3A" w14:textId="77777777" w:rsidR="00C95157" w:rsidRPr="00074558" w:rsidRDefault="00C95157">
            <w:pPr>
              <w:pStyle w:val="TableParagraph"/>
              <w:rPr>
                <w:rFonts w:ascii="Times New Roman"/>
                <w:sz w:val="20"/>
                <w:lang w:val="en-US"/>
              </w:rPr>
            </w:pPr>
          </w:p>
          <w:p w14:paraId="73FB2C00" w14:textId="77777777" w:rsidR="00C95157" w:rsidRPr="00074558" w:rsidRDefault="00602DCA">
            <w:pPr>
              <w:pStyle w:val="TableParagraph"/>
              <w:spacing w:before="148"/>
              <w:ind w:left="271"/>
              <w:rPr>
                <w:rFonts w:ascii="Calibri"/>
                <w:sz w:val="21"/>
                <w:lang w:val="en-US"/>
              </w:rPr>
            </w:pPr>
            <w:r w:rsidRPr="00074558">
              <w:rPr>
                <w:rFonts w:ascii="Calibri"/>
                <w:sz w:val="21"/>
                <w:lang w:val="en-US"/>
              </w:rPr>
              <w:t>Go to the airport &amp; VAT refund</w:t>
            </w:r>
          </w:p>
        </w:tc>
        <w:tc>
          <w:tcPr>
            <w:tcW w:w="340" w:type="dxa"/>
            <w:vMerge/>
            <w:tcBorders>
              <w:top w:val="nil"/>
            </w:tcBorders>
            <w:shd w:val="clear" w:color="auto" w:fill="C00000"/>
          </w:tcPr>
          <w:p w14:paraId="05D40187" w14:textId="77777777" w:rsidR="00C95157" w:rsidRPr="00074558" w:rsidRDefault="00C95157">
            <w:pPr>
              <w:rPr>
                <w:sz w:val="2"/>
                <w:szCs w:val="2"/>
                <w:lang w:val="en-US"/>
              </w:rPr>
            </w:pPr>
          </w:p>
        </w:tc>
        <w:tc>
          <w:tcPr>
            <w:tcW w:w="2291" w:type="dxa"/>
            <w:shd w:val="clear" w:color="auto" w:fill="D7D7D7"/>
          </w:tcPr>
          <w:p w14:paraId="314B3F88" w14:textId="77777777" w:rsidR="00C95157" w:rsidRPr="00074558" w:rsidRDefault="00C95157">
            <w:pPr>
              <w:pStyle w:val="TableParagraph"/>
              <w:rPr>
                <w:rFonts w:ascii="Times New Roman"/>
                <w:sz w:val="20"/>
                <w:lang w:val="en-US"/>
              </w:rPr>
            </w:pPr>
          </w:p>
          <w:p w14:paraId="2ED113AF" w14:textId="77777777" w:rsidR="00C95157" w:rsidRDefault="00602DCA">
            <w:pPr>
              <w:pStyle w:val="TableParagraph"/>
              <w:spacing w:before="148"/>
              <w:ind w:left="309" w:right="298"/>
              <w:jc w:val="center"/>
              <w:rPr>
                <w:rFonts w:ascii="Calibri"/>
                <w:sz w:val="21"/>
              </w:rPr>
            </w:pPr>
            <w:r>
              <w:rPr>
                <w:rFonts w:ascii="Calibri"/>
                <w:sz w:val="21"/>
              </w:rPr>
              <w:t>Check in</w:t>
            </w:r>
          </w:p>
        </w:tc>
      </w:tr>
    </w:tbl>
    <w:p w14:paraId="0A927CC2" w14:textId="77777777" w:rsidR="00C95157" w:rsidRDefault="00C95157">
      <w:pPr>
        <w:pStyle w:val="a3"/>
        <w:rPr>
          <w:rFonts w:ascii="Times New Roman"/>
          <w:b w:val="0"/>
          <w:sz w:val="20"/>
        </w:rPr>
      </w:pPr>
    </w:p>
    <w:p w14:paraId="30C8DE3E" w14:textId="77777777" w:rsidR="00C95157" w:rsidRDefault="00C95157">
      <w:pPr>
        <w:pStyle w:val="a3"/>
        <w:rPr>
          <w:rFonts w:ascii="Times New Roman"/>
          <w:b w:val="0"/>
          <w:sz w:val="20"/>
        </w:rPr>
      </w:pPr>
    </w:p>
    <w:p w14:paraId="2502BA1B" w14:textId="77777777" w:rsidR="00C95157" w:rsidRDefault="00C95157">
      <w:pPr>
        <w:pStyle w:val="a3"/>
        <w:rPr>
          <w:rFonts w:ascii="Times New Roman"/>
          <w:b w:val="0"/>
          <w:sz w:val="20"/>
        </w:rPr>
      </w:pPr>
    </w:p>
    <w:p w14:paraId="74AA5F85" w14:textId="77777777" w:rsidR="00C95157" w:rsidRDefault="00C95157">
      <w:pPr>
        <w:pStyle w:val="a3"/>
        <w:rPr>
          <w:rFonts w:ascii="Times New Roman"/>
          <w:b w:val="0"/>
          <w:sz w:val="20"/>
        </w:rPr>
      </w:pPr>
    </w:p>
    <w:p w14:paraId="471F569F" w14:textId="77777777" w:rsidR="00C95157" w:rsidRDefault="00C95157">
      <w:pPr>
        <w:pStyle w:val="a3"/>
        <w:rPr>
          <w:rFonts w:ascii="Times New Roman"/>
          <w:b w:val="0"/>
          <w:sz w:val="20"/>
        </w:rPr>
      </w:pPr>
    </w:p>
    <w:p w14:paraId="184ADB6B" w14:textId="77777777" w:rsidR="00C95157" w:rsidRDefault="00C95157">
      <w:pPr>
        <w:pStyle w:val="a3"/>
        <w:rPr>
          <w:rFonts w:ascii="Times New Roman"/>
          <w:b w:val="0"/>
          <w:sz w:val="20"/>
        </w:rPr>
      </w:pPr>
    </w:p>
    <w:p w14:paraId="0AD0608E" w14:textId="77777777" w:rsidR="00C95157" w:rsidRDefault="00C95157">
      <w:pPr>
        <w:pStyle w:val="a3"/>
        <w:rPr>
          <w:rFonts w:ascii="Times New Roman"/>
          <w:b w:val="0"/>
          <w:sz w:val="20"/>
        </w:rPr>
      </w:pPr>
    </w:p>
    <w:p w14:paraId="7714E267" w14:textId="77777777" w:rsidR="00C95157" w:rsidRDefault="00C95157">
      <w:pPr>
        <w:pStyle w:val="a3"/>
        <w:spacing w:before="2"/>
        <w:rPr>
          <w:rFonts w:ascii="Times New Roman"/>
          <w:b w:val="0"/>
          <w:sz w:val="26"/>
        </w:rPr>
      </w:pPr>
    </w:p>
    <w:p w14:paraId="773E79CF" w14:textId="77777777" w:rsidR="00C95157" w:rsidRDefault="00602DCA">
      <w:pPr>
        <w:pStyle w:val="a3"/>
        <w:spacing w:before="50"/>
        <w:ind w:left="2978" w:right="3033"/>
        <w:jc w:val="center"/>
      </w:pPr>
      <w:r>
        <w:rPr>
          <w:color w:val="9B2C1F"/>
        </w:rPr>
        <w:t>五、学生申请须知</w:t>
      </w:r>
    </w:p>
    <w:p w14:paraId="32D3E5B9" w14:textId="77777777" w:rsidR="00C95157" w:rsidRDefault="00C95157">
      <w:pPr>
        <w:pStyle w:val="a3"/>
        <w:spacing w:before="8"/>
        <w:rPr>
          <w:sz w:val="10"/>
        </w:rPr>
      </w:pPr>
    </w:p>
    <w:tbl>
      <w:tblPr>
        <w:tblW w:w="0" w:type="auto"/>
        <w:tblCellSpacing w:w="25" w:type="dxa"/>
        <w:tblInd w:w="759" w:type="dxa"/>
        <w:tblLayout w:type="fixed"/>
        <w:tblCellMar>
          <w:left w:w="0" w:type="dxa"/>
          <w:right w:w="0" w:type="dxa"/>
        </w:tblCellMar>
        <w:tblLook w:val="04A0" w:firstRow="1" w:lastRow="0" w:firstColumn="1" w:lastColumn="0" w:noHBand="0" w:noVBand="1"/>
      </w:tblPr>
      <w:tblGrid>
        <w:gridCol w:w="1479"/>
        <w:gridCol w:w="8204"/>
      </w:tblGrid>
      <w:tr w:rsidR="00C95157" w14:paraId="1F8444A8" w14:textId="77777777">
        <w:trPr>
          <w:trHeight w:val="1663"/>
          <w:tblCellSpacing w:w="25" w:type="dxa"/>
        </w:trPr>
        <w:tc>
          <w:tcPr>
            <w:tcW w:w="1404" w:type="dxa"/>
            <w:tcBorders>
              <w:top w:val="nil"/>
              <w:left w:val="nil"/>
            </w:tcBorders>
            <w:shd w:val="clear" w:color="auto" w:fill="526894"/>
          </w:tcPr>
          <w:p w14:paraId="0620B6DD" w14:textId="77777777" w:rsidR="00C95157" w:rsidRDefault="00C95157">
            <w:pPr>
              <w:pStyle w:val="TableParagraph"/>
              <w:rPr>
                <w:rFonts w:ascii="宋体"/>
                <w:b/>
                <w:sz w:val="26"/>
              </w:rPr>
            </w:pPr>
          </w:p>
          <w:p w14:paraId="3013E8CB" w14:textId="77777777" w:rsidR="00C95157" w:rsidRDefault="00C95157">
            <w:pPr>
              <w:pStyle w:val="TableParagraph"/>
              <w:spacing w:before="10"/>
              <w:rPr>
                <w:rFonts w:ascii="宋体"/>
                <w:b/>
                <w:sz w:val="29"/>
              </w:rPr>
            </w:pPr>
          </w:p>
          <w:p w14:paraId="06D6898B" w14:textId="77777777" w:rsidR="00C95157" w:rsidRDefault="00602DCA">
            <w:pPr>
              <w:pStyle w:val="TableParagraph"/>
              <w:spacing w:before="1"/>
              <w:ind w:left="288"/>
              <w:rPr>
                <w:b/>
                <w:sz w:val="20"/>
              </w:rPr>
            </w:pPr>
            <w:r>
              <w:rPr>
                <w:b/>
                <w:color w:val="FFFFFF"/>
                <w:sz w:val="20"/>
              </w:rPr>
              <w:t>全程领队</w:t>
            </w:r>
          </w:p>
        </w:tc>
        <w:tc>
          <w:tcPr>
            <w:tcW w:w="8129" w:type="dxa"/>
            <w:tcBorders>
              <w:top w:val="nil"/>
              <w:right w:val="nil"/>
            </w:tcBorders>
            <w:shd w:val="clear" w:color="auto" w:fill="F1F1F1"/>
          </w:tcPr>
          <w:p w14:paraId="6F674C25" w14:textId="77777777" w:rsidR="00C95157" w:rsidRDefault="00602DCA">
            <w:pPr>
              <w:pStyle w:val="TableParagraph"/>
              <w:spacing w:before="115" w:line="259" w:lineRule="auto"/>
              <w:ind w:left="55" w:right="44"/>
              <w:jc w:val="both"/>
              <w:rPr>
                <w:sz w:val="20"/>
              </w:rPr>
            </w:pPr>
            <w:r>
              <w:rPr>
                <w:sz w:val="20"/>
              </w:rPr>
              <w:t>在英国期间项目组将安排有丰富海外经验的领队老师全程陪同，确保学生的安全，并在日常学习和生活方面提供必要的指导和协助。同时，项目组在出国前将为每位学生购买境外险， 并给予学生行前指导，确保学生充分了解在英国交流期间的相关注意事项。同时，学院也将</w:t>
            </w:r>
          </w:p>
          <w:p w14:paraId="68E11F8D" w14:textId="77777777" w:rsidR="00C95157" w:rsidRDefault="00602DCA">
            <w:pPr>
              <w:pStyle w:val="TableParagraph"/>
              <w:spacing w:before="6"/>
              <w:ind w:left="55"/>
              <w:rPr>
                <w:sz w:val="20"/>
              </w:rPr>
            </w:pPr>
            <w:r>
              <w:rPr>
                <w:sz w:val="20"/>
              </w:rPr>
              <w:t>指定老师负责整个交流团在英国期间的学习情况，并跟踪学生的学习和活动准备进度。</w:t>
            </w:r>
          </w:p>
        </w:tc>
      </w:tr>
      <w:tr w:rsidR="00C95157" w14:paraId="218D723C" w14:textId="77777777">
        <w:trPr>
          <w:trHeight w:val="859"/>
          <w:tblCellSpacing w:w="25" w:type="dxa"/>
        </w:trPr>
        <w:tc>
          <w:tcPr>
            <w:tcW w:w="1404" w:type="dxa"/>
            <w:tcBorders>
              <w:left w:val="nil"/>
            </w:tcBorders>
            <w:shd w:val="clear" w:color="auto" w:fill="526894"/>
          </w:tcPr>
          <w:p w14:paraId="304AB21B" w14:textId="77777777" w:rsidR="00C95157" w:rsidRDefault="00C95157">
            <w:pPr>
              <w:pStyle w:val="TableParagraph"/>
              <w:spacing w:before="4"/>
              <w:rPr>
                <w:rFonts w:ascii="宋体"/>
                <w:b/>
                <w:sz w:val="24"/>
              </w:rPr>
            </w:pPr>
          </w:p>
          <w:p w14:paraId="3C9F7DD1" w14:textId="77777777" w:rsidR="00C95157" w:rsidRDefault="00602DCA">
            <w:pPr>
              <w:pStyle w:val="TableParagraph"/>
              <w:ind w:left="288"/>
              <w:rPr>
                <w:b/>
                <w:sz w:val="20"/>
              </w:rPr>
            </w:pPr>
            <w:r>
              <w:rPr>
                <w:b/>
                <w:color w:val="FFFFFF"/>
                <w:sz w:val="20"/>
              </w:rPr>
              <w:t>交通安排</w:t>
            </w:r>
          </w:p>
        </w:tc>
        <w:tc>
          <w:tcPr>
            <w:tcW w:w="8129" w:type="dxa"/>
            <w:tcBorders>
              <w:right w:val="nil"/>
            </w:tcBorders>
            <w:shd w:val="clear" w:color="auto" w:fill="F1F1F1"/>
          </w:tcPr>
          <w:p w14:paraId="4DAA83C1" w14:textId="77777777" w:rsidR="00C95157" w:rsidRDefault="00602DCA">
            <w:pPr>
              <w:pStyle w:val="TableParagraph"/>
              <w:spacing w:before="78" w:line="400" w:lineRule="atLeast"/>
              <w:ind w:left="55" w:right="59"/>
              <w:rPr>
                <w:sz w:val="20"/>
              </w:rPr>
            </w:pPr>
            <w:r>
              <w:rPr>
                <w:sz w:val="20"/>
              </w:rPr>
              <w:t>项目组将接受学生委托，可统一预订团组往返机票或者学生自行预定国机票。在英期间，往返机场，集体外出等将有大巴车接送。课余时间，大家也可搭乘便捷的公共交通出行。</w:t>
            </w:r>
          </w:p>
        </w:tc>
      </w:tr>
      <w:tr w:rsidR="00C95157" w14:paraId="2453A5F4" w14:textId="77777777">
        <w:trPr>
          <w:trHeight w:val="459"/>
          <w:tblCellSpacing w:w="25" w:type="dxa"/>
        </w:trPr>
        <w:tc>
          <w:tcPr>
            <w:tcW w:w="1404" w:type="dxa"/>
            <w:tcBorders>
              <w:left w:val="nil"/>
            </w:tcBorders>
            <w:shd w:val="clear" w:color="auto" w:fill="526894"/>
          </w:tcPr>
          <w:p w14:paraId="4A642995" w14:textId="77777777" w:rsidR="00C95157" w:rsidRDefault="00602DCA">
            <w:pPr>
              <w:pStyle w:val="TableParagraph"/>
              <w:spacing w:before="109"/>
              <w:ind w:left="288"/>
              <w:rPr>
                <w:b/>
                <w:sz w:val="20"/>
              </w:rPr>
            </w:pPr>
            <w:r>
              <w:rPr>
                <w:b/>
                <w:color w:val="FFFFFF"/>
                <w:sz w:val="20"/>
              </w:rPr>
              <w:t>签证事宜</w:t>
            </w:r>
          </w:p>
        </w:tc>
        <w:tc>
          <w:tcPr>
            <w:tcW w:w="8129" w:type="dxa"/>
            <w:tcBorders>
              <w:right w:val="nil"/>
            </w:tcBorders>
            <w:shd w:val="clear" w:color="auto" w:fill="F1F1F1"/>
          </w:tcPr>
          <w:p w14:paraId="7F9C2566" w14:textId="77777777" w:rsidR="00C95157" w:rsidRDefault="00602DCA">
            <w:pPr>
              <w:pStyle w:val="TableParagraph"/>
              <w:spacing w:before="109"/>
              <w:ind w:left="55"/>
              <w:rPr>
                <w:sz w:val="20"/>
              </w:rPr>
            </w:pPr>
            <w:r>
              <w:rPr>
                <w:sz w:val="20"/>
              </w:rPr>
              <w:t>各地区负责老师将负责同学们的签证办理。</w:t>
            </w:r>
          </w:p>
        </w:tc>
      </w:tr>
      <w:tr w:rsidR="00C95157" w14:paraId="13F087F1" w14:textId="77777777">
        <w:trPr>
          <w:trHeight w:val="463"/>
          <w:tblCellSpacing w:w="25" w:type="dxa"/>
        </w:trPr>
        <w:tc>
          <w:tcPr>
            <w:tcW w:w="1404" w:type="dxa"/>
            <w:tcBorders>
              <w:left w:val="nil"/>
              <w:bottom w:val="nil"/>
            </w:tcBorders>
            <w:shd w:val="clear" w:color="auto" w:fill="526894"/>
          </w:tcPr>
          <w:p w14:paraId="38124AB2" w14:textId="77777777" w:rsidR="00C95157" w:rsidRDefault="00602DCA">
            <w:pPr>
              <w:pStyle w:val="TableParagraph"/>
              <w:spacing w:before="110"/>
              <w:ind w:left="288"/>
              <w:rPr>
                <w:b/>
                <w:sz w:val="20"/>
              </w:rPr>
            </w:pPr>
            <w:r>
              <w:rPr>
                <w:b/>
                <w:color w:val="FFFFFF"/>
                <w:sz w:val="20"/>
              </w:rPr>
              <w:t>录取人数</w:t>
            </w:r>
          </w:p>
        </w:tc>
        <w:tc>
          <w:tcPr>
            <w:tcW w:w="8129" w:type="dxa"/>
            <w:tcBorders>
              <w:bottom w:val="nil"/>
              <w:right w:val="nil"/>
            </w:tcBorders>
            <w:shd w:val="clear" w:color="auto" w:fill="F1F1F1"/>
          </w:tcPr>
          <w:p w14:paraId="30C86C53" w14:textId="77777777" w:rsidR="00C95157" w:rsidRDefault="00602DCA">
            <w:pPr>
              <w:pStyle w:val="TableParagraph"/>
              <w:tabs>
                <w:tab w:val="left" w:pos="3868"/>
              </w:tabs>
              <w:spacing w:before="110"/>
              <w:ind w:left="55"/>
              <w:rPr>
                <w:b/>
                <w:sz w:val="20"/>
              </w:rPr>
            </w:pPr>
            <w:r>
              <w:rPr>
                <w:sz w:val="20"/>
              </w:rPr>
              <w:t>2020</w:t>
            </w:r>
            <w:r>
              <w:rPr>
                <w:spacing w:val="-11"/>
                <w:sz w:val="20"/>
              </w:rPr>
              <w:t xml:space="preserve"> </w:t>
            </w:r>
            <w:r>
              <w:rPr>
                <w:sz w:val="20"/>
              </w:rPr>
              <w:t>年冬季项目计划招录：</w:t>
            </w:r>
            <w:r>
              <w:rPr>
                <w:b/>
                <w:color w:val="FF0000"/>
                <w:sz w:val="20"/>
              </w:rPr>
              <w:t>文科：80</w:t>
            </w:r>
            <w:r>
              <w:rPr>
                <w:b/>
                <w:color w:val="FF0000"/>
                <w:spacing w:val="-12"/>
                <w:sz w:val="20"/>
              </w:rPr>
              <w:t xml:space="preserve"> </w:t>
            </w:r>
            <w:r>
              <w:rPr>
                <w:b/>
                <w:color w:val="FF0000"/>
                <w:sz w:val="20"/>
              </w:rPr>
              <w:t>人</w:t>
            </w:r>
            <w:r>
              <w:rPr>
                <w:b/>
                <w:color w:val="FF0000"/>
                <w:sz w:val="20"/>
              </w:rPr>
              <w:tab/>
              <w:t>理科：80</w:t>
            </w:r>
            <w:r>
              <w:rPr>
                <w:b/>
                <w:color w:val="FF0000"/>
                <w:spacing w:val="-8"/>
                <w:sz w:val="20"/>
              </w:rPr>
              <w:t xml:space="preserve"> </w:t>
            </w:r>
            <w:r>
              <w:rPr>
                <w:b/>
                <w:color w:val="FF0000"/>
                <w:sz w:val="20"/>
              </w:rPr>
              <w:t>人</w:t>
            </w:r>
          </w:p>
        </w:tc>
      </w:tr>
    </w:tbl>
    <w:p w14:paraId="0D9BEF96" w14:textId="77777777" w:rsidR="00C95157" w:rsidRDefault="00C95157">
      <w:pPr>
        <w:rPr>
          <w:sz w:val="20"/>
        </w:rPr>
        <w:sectPr w:rsidR="00C95157">
          <w:pgSz w:w="11910" w:h="16840"/>
          <w:pgMar w:top="1480" w:right="400" w:bottom="1300" w:left="460" w:header="0" w:footer="1117" w:gutter="0"/>
          <w:cols w:space="720"/>
        </w:sectPr>
      </w:pPr>
    </w:p>
    <w:tbl>
      <w:tblPr>
        <w:tblW w:w="0" w:type="auto"/>
        <w:tblInd w:w="734"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4A0" w:firstRow="1" w:lastRow="0" w:firstColumn="1" w:lastColumn="0" w:noHBand="0" w:noVBand="1"/>
      </w:tblPr>
      <w:tblGrid>
        <w:gridCol w:w="1404"/>
        <w:gridCol w:w="8129"/>
      </w:tblGrid>
      <w:tr w:rsidR="00C95157" w14:paraId="68B0C4A8" w14:textId="77777777">
        <w:trPr>
          <w:trHeight w:val="514"/>
        </w:trPr>
        <w:tc>
          <w:tcPr>
            <w:tcW w:w="1404" w:type="dxa"/>
            <w:tcBorders>
              <w:top w:val="nil"/>
              <w:left w:val="nil"/>
            </w:tcBorders>
            <w:shd w:val="clear" w:color="auto" w:fill="526894"/>
          </w:tcPr>
          <w:p w14:paraId="32430876" w14:textId="77777777" w:rsidR="00C95157" w:rsidRDefault="00602DCA">
            <w:pPr>
              <w:pStyle w:val="TableParagraph"/>
              <w:spacing w:before="114"/>
              <w:ind w:left="288"/>
              <w:rPr>
                <w:b/>
                <w:sz w:val="20"/>
              </w:rPr>
            </w:pPr>
            <w:r>
              <w:rPr>
                <w:b/>
                <w:color w:val="FFFFFF"/>
                <w:sz w:val="20"/>
              </w:rPr>
              <w:lastRenderedPageBreak/>
              <w:t>项目时间</w:t>
            </w:r>
          </w:p>
        </w:tc>
        <w:tc>
          <w:tcPr>
            <w:tcW w:w="8129" w:type="dxa"/>
            <w:tcBorders>
              <w:top w:val="nil"/>
              <w:right w:val="nil"/>
            </w:tcBorders>
            <w:shd w:val="clear" w:color="auto" w:fill="F1F1F1"/>
          </w:tcPr>
          <w:p w14:paraId="50A86ED5" w14:textId="77777777" w:rsidR="00C95157" w:rsidRDefault="00602DCA">
            <w:pPr>
              <w:pStyle w:val="TableParagraph"/>
              <w:spacing w:before="114"/>
              <w:ind w:left="55"/>
              <w:rPr>
                <w:b/>
                <w:sz w:val="20"/>
              </w:rPr>
            </w:pPr>
            <w:r>
              <w:rPr>
                <w:b/>
                <w:color w:val="FF0000"/>
                <w:sz w:val="20"/>
              </w:rPr>
              <w:t>2020 年 1 月 29 日 - 2020 年 2 月 14 日 （16 天 ）</w:t>
            </w:r>
          </w:p>
        </w:tc>
      </w:tr>
      <w:tr w:rsidR="00C95157" w14:paraId="029C1D3F" w14:textId="77777777">
        <w:trPr>
          <w:trHeight w:val="510"/>
        </w:trPr>
        <w:tc>
          <w:tcPr>
            <w:tcW w:w="1404" w:type="dxa"/>
            <w:tcBorders>
              <w:left w:val="nil"/>
            </w:tcBorders>
            <w:shd w:val="clear" w:color="auto" w:fill="526894"/>
          </w:tcPr>
          <w:p w14:paraId="607554B8" w14:textId="77777777" w:rsidR="00C95157" w:rsidRDefault="00602DCA">
            <w:pPr>
              <w:pStyle w:val="TableParagraph"/>
              <w:spacing w:before="111"/>
              <w:ind w:left="87"/>
              <w:rPr>
                <w:b/>
                <w:sz w:val="20"/>
              </w:rPr>
            </w:pPr>
            <w:r>
              <w:rPr>
                <w:b/>
                <w:color w:val="FFFFFF"/>
                <w:sz w:val="20"/>
              </w:rPr>
              <w:t>报名截至日期</w:t>
            </w:r>
          </w:p>
        </w:tc>
        <w:tc>
          <w:tcPr>
            <w:tcW w:w="8129" w:type="dxa"/>
            <w:tcBorders>
              <w:right w:val="nil"/>
            </w:tcBorders>
            <w:shd w:val="clear" w:color="auto" w:fill="F1F1F1"/>
          </w:tcPr>
          <w:p w14:paraId="10400212" w14:textId="7A588A55" w:rsidR="00C95157" w:rsidRDefault="00602DCA" w:rsidP="00074558">
            <w:pPr>
              <w:pStyle w:val="TableParagraph"/>
              <w:spacing w:before="111"/>
              <w:ind w:left="55"/>
              <w:rPr>
                <w:b/>
                <w:sz w:val="20"/>
              </w:rPr>
            </w:pPr>
            <w:r>
              <w:rPr>
                <w:b/>
                <w:color w:val="FF0000"/>
                <w:sz w:val="20"/>
              </w:rPr>
              <w:t>2019 年 1</w:t>
            </w:r>
            <w:r>
              <w:rPr>
                <w:rFonts w:hint="eastAsia"/>
                <w:b/>
                <w:color w:val="FF0000"/>
                <w:sz w:val="20"/>
                <w:lang w:val="en-US"/>
              </w:rPr>
              <w:t>1</w:t>
            </w:r>
            <w:r>
              <w:rPr>
                <w:b/>
                <w:color w:val="FF0000"/>
                <w:sz w:val="20"/>
              </w:rPr>
              <w:t xml:space="preserve"> 月 </w:t>
            </w:r>
            <w:r>
              <w:rPr>
                <w:rFonts w:hint="eastAsia"/>
                <w:b/>
                <w:color w:val="FF0000"/>
                <w:sz w:val="20"/>
                <w:lang w:val="en-US"/>
              </w:rPr>
              <w:t>1</w:t>
            </w:r>
            <w:r w:rsidR="00074558">
              <w:rPr>
                <w:rFonts w:hint="eastAsia"/>
                <w:b/>
                <w:color w:val="FF0000"/>
                <w:sz w:val="20"/>
                <w:lang w:val="en-US"/>
              </w:rPr>
              <w:t>0</w:t>
            </w:r>
            <w:r>
              <w:rPr>
                <w:b/>
                <w:color w:val="FF0000"/>
                <w:sz w:val="20"/>
              </w:rPr>
              <w:t>日</w:t>
            </w:r>
          </w:p>
        </w:tc>
      </w:tr>
      <w:tr w:rsidR="00C95157" w14:paraId="75817B2D" w14:textId="77777777">
        <w:trPr>
          <w:trHeight w:val="510"/>
        </w:trPr>
        <w:tc>
          <w:tcPr>
            <w:tcW w:w="1404" w:type="dxa"/>
            <w:tcBorders>
              <w:left w:val="nil"/>
            </w:tcBorders>
            <w:shd w:val="clear" w:color="auto" w:fill="526894"/>
          </w:tcPr>
          <w:p w14:paraId="3A1AAFE9" w14:textId="77777777" w:rsidR="00C95157" w:rsidRDefault="00602DCA">
            <w:pPr>
              <w:pStyle w:val="TableParagraph"/>
              <w:spacing w:before="109"/>
              <w:ind w:left="288"/>
              <w:rPr>
                <w:b/>
                <w:sz w:val="20"/>
              </w:rPr>
            </w:pPr>
            <w:r>
              <w:rPr>
                <w:b/>
                <w:color w:val="FFFFFF"/>
                <w:sz w:val="20"/>
              </w:rPr>
              <w:t>申请对象</w:t>
            </w:r>
          </w:p>
        </w:tc>
        <w:tc>
          <w:tcPr>
            <w:tcW w:w="8129" w:type="dxa"/>
            <w:tcBorders>
              <w:right w:val="nil"/>
            </w:tcBorders>
            <w:shd w:val="clear" w:color="auto" w:fill="F1F1F1"/>
          </w:tcPr>
          <w:p w14:paraId="2CDB5610" w14:textId="77777777" w:rsidR="00C95157" w:rsidRDefault="00602DCA">
            <w:pPr>
              <w:pStyle w:val="TableParagraph"/>
              <w:spacing w:before="109"/>
              <w:ind w:left="55"/>
              <w:rPr>
                <w:sz w:val="20"/>
              </w:rPr>
            </w:pPr>
            <w:r>
              <w:rPr>
                <w:sz w:val="20"/>
              </w:rPr>
              <w:t>全国在读本科生、研究生</w:t>
            </w:r>
          </w:p>
        </w:tc>
      </w:tr>
      <w:tr w:rsidR="00C95157" w14:paraId="5A8E82BB" w14:textId="77777777">
        <w:trPr>
          <w:trHeight w:val="4110"/>
        </w:trPr>
        <w:tc>
          <w:tcPr>
            <w:tcW w:w="1404" w:type="dxa"/>
            <w:tcBorders>
              <w:left w:val="nil"/>
            </w:tcBorders>
            <w:shd w:val="clear" w:color="auto" w:fill="526894"/>
          </w:tcPr>
          <w:p w14:paraId="035F659D" w14:textId="77777777" w:rsidR="00C95157" w:rsidRDefault="00C95157">
            <w:pPr>
              <w:pStyle w:val="TableParagraph"/>
              <w:rPr>
                <w:rFonts w:ascii="宋体"/>
                <w:b/>
                <w:sz w:val="26"/>
              </w:rPr>
            </w:pPr>
          </w:p>
          <w:p w14:paraId="7DC9D9AD" w14:textId="77777777" w:rsidR="00C95157" w:rsidRDefault="00C95157">
            <w:pPr>
              <w:pStyle w:val="TableParagraph"/>
              <w:rPr>
                <w:rFonts w:ascii="宋体"/>
                <w:b/>
                <w:sz w:val="26"/>
              </w:rPr>
            </w:pPr>
          </w:p>
          <w:p w14:paraId="43B0B10B" w14:textId="77777777" w:rsidR="00C95157" w:rsidRDefault="00C95157">
            <w:pPr>
              <w:pStyle w:val="TableParagraph"/>
              <w:rPr>
                <w:rFonts w:ascii="宋体"/>
                <w:b/>
                <w:sz w:val="26"/>
              </w:rPr>
            </w:pPr>
          </w:p>
          <w:p w14:paraId="6C84BBC0" w14:textId="77777777" w:rsidR="00C95157" w:rsidRDefault="00C95157">
            <w:pPr>
              <w:pStyle w:val="TableParagraph"/>
              <w:rPr>
                <w:rFonts w:ascii="宋体"/>
                <w:b/>
                <w:sz w:val="26"/>
              </w:rPr>
            </w:pPr>
          </w:p>
          <w:p w14:paraId="3B239CE7" w14:textId="77777777" w:rsidR="00C95157" w:rsidRDefault="00C95157">
            <w:pPr>
              <w:pStyle w:val="TableParagraph"/>
              <w:rPr>
                <w:rFonts w:ascii="宋体"/>
                <w:b/>
                <w:sz w:val="26"/>
              </w:rPr>
            </w:pPr>
          </w:p>
          <w:p w14:paraId="60470FF9" w14:textId="77777777" w:rsidR="00C95157" w:rsidRDefault="00C95157">
            <w:pPr>
              <w:pStyle w:val="TableParagraph"/>
              <w:spacing w:before="1"/>
              <w:rPr>
                <w:rFonts w:ascii="宋体"/>
                <w:b/>
                <w:sz w:val="19"/>
              </w:rPr>
            </w:pPr>
          </w:p>
          <w:p w14:paraId="213CBD4B" w14:textId="77777777" w:rsidR="00C95157" w:rsidRDefault="00602DCA">
            <w:pPr>
              <w:pStyle w:val="TableParagraph"/>
              <w:spacing w:before="1"/>
              <w:ind w:left="288"/>
              <w:rPr>
                <w:b/>
                <w:sz w:val="20"/>
              </w:rPr>
            </w:pPr>
            <w:r>
              <w:rPr>
                <w:b/>
                <w:color w:val="FFFFFF"/>
                <w:sz w:val="20"/>
              </w:rPr>
              <w:t>费用组成</w:t>
            </w:r>
          </w:p>
        </w:tc>
        <w:tc>
          <w:tcPr>
            <w:tcW w:w="8129" w:type="dxa"/>
            <w:tcBorders>
              <w:right w:val="nil"/>
            </w:tcBorders>
            <w:shd w:val="clear" w:color="auto" w:fill="F1F1F1"/>
          </w:tcPr>
          <w:p w14:paraId="3236A70F" w14:textId="77777777" w:rsidR="00C95157" w:rsidRDefault="00602DCA">
            <w:pPr>
              <w:pStyle w:val="TableParagraph"/>
              <w:spacing w:before="111"/>
              <w:ind w:left="55"/>
              <w:rPr>
                <w:b/>
                <w:sz w:val="20"/>
              </w:rPr>
            </w:pPr>
            <w:bookmarkStart w:id="0" w:name="项目费用：_人民币36800_RMB，包含以下各项费用："/>
            <w:bookmarkEnd w:id="0"/>
            <w:r>
              <w:rPr>
                <w:b/>
                <w:sz w:val="20"/>
              </w:rPr>
              <w:t xml:space="preserve">项目费用： 人民币 </w:t>
            </w:r>
            <w:r>
              <w:rPr>
                <w:b/>
                <w:color w:val="FF0000"/>
                <w:sz w:val="20"/>
              </w:rPr>
              <w:t>36800 RMB</w:t>
            </w:r>
            <w:r>
              <w:rPr>
                <w:b/>
                <w:sz w:val="20"/>
              </w:rPr>
              <w:t>，包含以下各项费用：</w:t>
            </w:r>
          </w:p>
          <w:p w14:paraId="75B3C8DB" w14:textId="77777777" w:rsidR="00C95157" w:rsidRDefault="00602DCA">
            <w:pPr>
              <w:pStyle w:val="TableParagraph"/>
              <w:numPr>
                <w:ilvl w:val="0"/>
                <w:numId w:val="6"/>
              </w:numPr>
              <w:tabs>
                <w:tab w:val="left" w:pos="319"/>
              </w:tabs>
              <w:spacing w:before="29"/>
              <w:rPr>
                <w:sz w:val="20"/>
              </w:rPr>
            </w:pPr>
            <w:r>
              <w:rPr>
                <w:sz w:val="20"/>
              </w:rPr>
              <w:t>项目费（含课程、讲座、材料费、学院管理费等）</w:t>
            </w:r>
          </w:p>
          <w:p w14:paraId="0D2D74AB" w14:textId="77777777" w:rsidR="00C95157" w:rsidRDefault="00602DCA">
            <w:pPr>
              <w:pStyle w:val="TableParagraph"/>
              <w:numPr>
                <w:ilvl w:val="0"/>
                <w:numId w:val="6"/>
              </w:numPr>
              <w:tabs>
                <w:tab w:val="left" w:pos="319"/>
              </w:tabs>
              <w:spacing w:before="33"/>
              <w:rPr>
                <w:b/>
                <w:sz w:val="20"/>
              </w:rPr>
            </w:pPr>
            <w:r>
              <w:rPr>
                <w:b/>
                <w:color w:val="FF0000"/>
                <w:sz w:val="20"/>
              </w:rPr>
              <w:t>国际往返机票费用</w:t>
            </w:r>
          </w:p>
          <w:p w14:paraId="23E18862" w14:textId="77777777" w:rsidR="00C95157" w:rsidRDefault="00602DCA">
            <w:pPr>
              <w:pStyle w:val="TableParagraph"/>
              <w:numPr>
                <w:ilvl w:val="0"/>
                <w:numId w:val="6"/>
              </w:numPr>
              <w:tabs>
                <w:tab w:val="left" w:pos="319"/>
              </w:tabs>
              <w:spacing w:before="32"/>
              <w:rPr>
                <w:sz w:val="20"/>
              </w:rPr>
            </w:pPr>
            <w:r>
              <w:rPr>
                <w:b/>
                <w:color w:val="FF0000"/>
                <w:spacing w:val="6"/>
                <w:sz w:val="20"/>
              </w:rPr>
              <w:t xml:space="preserve">英国签证费 </w:t>
            </w:r>
            <w:r>
              <w:rPr>
                <w:sz w:val="20"/>
              </w:rPr>
              <w:t>（</w:t>
            </w:r>
            <w:r>
              <w:rPr>
                <w:spacing w:val="4"/>
                <w:sz w:val="20"/>
              </w:rPr>
              <w:t xml:space="preserve">英国短期学生签证 </w:t>
            </w:r>
            <w:r>
              <w:rPr>
                <w:b/>
                <w:color w:val="FF0000"/>
                <w:sz w:val="20"/>
              </w:rPr>
              <w:t>Short</w:t>
            </w:r>
            <w:r>
              <w:rPr>
                <w:b/>
                <w:color w:val="FF0000"/>
                <w:spacing w:val="4"/>
                <w:sz w:val="20"/>
              </w:rPr>
              <w:t xml:space="preserve"> </w:t>
            </w:r>
            <w:r>
              <w:rPr>
                <w:b/>
                <w:color w:val="FF0000"/>
                <w:spacing w:val="-5"/>
                <w:sz w:val="20"/>
              </w:rPr>
              <w:t>Term</w:t>
            </w:r>
            <w:r>
              <w:rPr>
                <w:b/>
                <w:color w:val="FF0000"/>
                <w:spacing w:val="-2"/>
                <w:sz w:val="20"/>
              </w:rPr>
              <w:t xml:space="preserve"> </w:t>
            </w:r>
            <w:r>
              <w:rPr>
                <w:b/>
                <w:color w:val="FF0000"/>
                <w:sz w:val="20"/>
              </w:rPr>
              <w:t>Student</w:t>
            </w:r>
            <w:r>
              <w:rPr>
                <w:sz w:val="20"/>
              </w:rPr>
              <w:t>）</w:t>
            </w:r>
          </w:p>
          <w:p w14:paraId="1E39DD4A" w14:textId="77777777" w:rsidR="00C95157" w:rsidRDefault="00602DCA">
            <w:pPr>
              <w:pStyle w:val="TableParagraph"/>
              <w:numPr>
                <w:ilvl w:val="0"/>
                <w:numId w:val="6"/>
              </w:numPr>
              <w:tabs>
                <w:tab w:val="left" w:pos="319"/>
              </w:tabs>
              <w:spacing w:before="29"/>
              <w:rPr>
                <w:b/>
                <w:sz w:val="20"/>
              </w:rPr>
            </w:pPr>
            <w:r>
              <w:rPr>
                <w:b/>
                <w:sz w:val="20"/>
              </w:rPr>
              <w:t>英国期间的三餐费、晚宴费</w:t>
            </w:r>
          </w:p>
          <w:p w14:paraId="2CEB1083" w14:textId="77777777" w:rsidR="00C95157" w:rsidRDefault="00602DCA">
            <w:pPr>
              <w:pStyle w:val="TableParagraph"/>
              <w:numPr>
                <w:ilvl w:val="0"/>
                <w:numId w:val="6"/>
              </w:numPr>
              <w:tabs>
                <w:tab w:val="left" w:pos="319"/>
              </w:tabs>
              <w:spacing w:before="33"/>
              <w:rPr>
                <w:sz w:val="20"/>
              </w:rPr>
            </w:pPr>
            <w:r>
              <w:rPr>
                <w:sz w:val="20"/>
              </w:rPr>
              <w:t>在英国期间的住宿费用</w:t>
            </w:r>
          </w:p>
          <w:p w14:paraId="50E54702" w14:textId="77777777" w:rsidR="00C95157" w:rsidRDefault="00602DCA">
            <w:pPr>
              <w:pStyle w:val="TableParagraph"/>
              <w:numPr>
                <w:ilvl w:val="0"/>
                <w:numId w:val="6"/>
              </w:numPr>
              <w:tabs>
                <w:tab w:val="left" w:pos="319"/>
              </w:tabs>
              <w:spacing w:before="32"/>
              <w:rPr>
                <w:sz w:val="20"/>
              </w:rPr>
            </w:pPr>
            <w:r>
              <w:rPr>
                <w:sz w:val="20"/>
              </w:rPr>
              <w:t>境外保险费，航空意外险费</w:t>
            </w:r>
          </w:p>
          <w:p w14:paraId="06E1F444" w14:textId="77777777" w:rsidR="00C95157" w:rsidRDefault="00602DCA">
            <w:pPr>
              <w:pStyle w:val="TableParagraph"/>
              <w:numPr>
                <w:ilvl w:val="0"/>
                <w:numId w:val="6"/>
              </w:numPr>
              <w:tabs>
                <w:tab w:val="left" w:pos="319"/>
              </w:tabs>
              <w:spacing w:before="29"/>
              <w:rPr>
                <w:sz w:val="20"/>
              </w:rPr>
            </w:pPr>
            <w:r>
              <w:rPr>
                <w:sz w:val="20"/>
              </w:rPr>
              <w:t>在英国期间活动的交通费用，以及在英期间的接送机费用</w:t>
            </w:r>
          </w:p>
          <w:p w14:paraId="256494B2" w14:textId="77777777" w:rsidR="00C95157" w:rsidRDefault="00602DCA">
            <w:pPr>
              <w:pStyle w:val="TableParagraph"/>
              <w:numPr>
                <w:ilvl w:val="0"/>
                <w:numId w:val="6"/>
              </w:numPr>
              <w:tabs>
                <w:tab w:val="left" w:pos="319"/>
              </w:tabs>
              <w:spacing w:before="33"/>
              <w:rPr>
                <w:sz w:val="20"/>
              </w:rPr>
            </w:pPr>
            <w:r>
              <w:rPr>
                <w:sz w:val="20"/>
              </w:rPr>
              <w:t>其他费用（参观访问费用、电话卡）</w:t>
            </w:r>
          </w:p>
          <w:p w14:paraId="1EA928CA" w14:textId="77777777" w:rsidR="00C95157" w:rsidRDefault="00602DCA">
            <w:pPr>
              <w:pStyle w:val="TableParagraph"/>
              <w:spacing w:before="32"/>
              <w:ind w:left="55"/>
              <w:rPr>
                <w:b/>
                <w:sz w:val="20"/>
              </w:rPr>
            </w:pPr>
            <w:r>
              <w:rPr>
                <w:b/>
                <w:sz w:val="20"/>
              </w:rPr>
              <w:t>备注：不含护照费用和个人消费。</w:t>
            </w:r>
          </w:p>
        </w:tc>
      </w:tr>
      <w:tr w:rsidR="00C95157" w14:paraId="476974F7" w14:textId="77777777">
        <w:trPr>
          <w:trHeight w:val="510"/>
        </w:trPr>
        <w:tc>
          <w:tcPr>
            <w:tcW w:w="1404" w:type="dxa"/>
            <w:tcBorders>
              <w:left w:val="nil"/>
            </w:tcBorders>
            <w:shd w:val="clear" w:color="auto" w:fill="526894"/>
          </w:tcPr>
          <w:p w14:paraId="283A265D" w14:textId="77777777" w:rsidR="00C95157" w:rsidRDefault="00602DCA">
            <w:pPr>
              <w:pStyle w:val="TableParagraph"/>
              <w:spacing w:before="109"/>
              <w:ind w:left="288"/>
              <w:rPr>
                <w:b/>
                <w:sz w:val="20"/>
              </w:rPr>
            </w:pPr>
            <w:r>
              <w:rPr>
                <w:b/>
                <w:color w:val="FFFFFF"/>
                <w:sz w:val="20"/>
              </w:rPr>
              <w:t>申请材料</w:t>
            </w:r>
          </w:p>
        </w:tc>
        <w:tc>
          <w:tcPr>
            <w:tcW w:w="8129" w:type="dxa"/>
            <w:tcBorders>
              <w:right w:val="nil"/>
            </w:tcBorders>
            <w:shd w:val="clear" w:color="auto" w:fill="F1F1F1"/>
          </w:tcPr>
          <w:p w14:paraId="59DE7CE0" w14:textId="77777777" w:rsidR="00C95157" w:rsidRDefault="00602DCA">
            <w:pPr>
              <w:pStyle w:val="TableParagraph"/>
              <w:spacing w:before="109"/>
              <w:ind w:left="55"/>
              <w:rPr>
                <w:sz w:val="20"/>
              </w:rPr>
            </w:pPr>
            <w:r>
              <w:rPr>
                <w:sz w:val="20"/>
              </w:rPr>
              <w:t>报名申请表（电子版）、护照（扫描件）、学生证（扫描件）、家长知晓书（电子版）</w:t>
            </w:r>
          </w:p>
        </w:tc>
      </w:tr>
      <w:tr w:rsidR="00C95157" w14:paraId="3FEC8688" w14:textId="77777777">
        <w:trPr>
          <w:trHeight w:val="565"/>
        </w:trPr>
        <w:tc>
          <w:tcPr>
            <w:tcW w:w="1404" w:type="dxa"/>
            <w:tcBorders>
              <w:left w:val="nil"/>
              <w:bottom w:val="nil"/>
            </w:tcBorders>
            <w:shd w:val="clear" w:color="auto" w:fill="526894"/>
          </w:tcPr>
          <w:p w14:paraId="33B90E88" w14:textId="77777777" w:rsidR="00C95157" w:rsidRDefault="00602DCA">
            <w:pPr>
              <w:pStyle w:val="TableParagraph"/>
              <w:spacing w:before="111"/>
              <w:ind w:left="358"/>
              <w:rPr>
                <w:b/>
                <w:sz w:val="20"/>
              </w:rPr>
            </w:pPr>
            <w:r>
              <w:rPr>
                <w:b/>
                <w:color w:val="FFFFFF"/>
                <w:sz w:val="20"/>
              </w:rPr>
              <w:t>咨询方式</w:t>
            </w:r>
          </w:p>
        </w:tc>
        <w:tc>
          <w:tcPr>
            <w:tcW w:w="8129" w:type="dxa"/>
            <w:tcBorders>
              <w:bottom w:val="nil"/>
              <w:right w:val="nil"/>
            </w:tcBorders>
            <w:shd w:val="clear" w:color="auto" w:fill="F1F1F1"/>
          </w:tcPr>
          <w:p w14:paraId="5D6F5956" w14:textId="77777777" w:rsidR="00C95157" w:rsidRDefault="00602DCA">
            <w:pPr>
              <w:pStyle w:val="TableParagraph"/>
              <w:tabs>
                <w:tab w:val="left" w:pos="4089"/>
              </w:tabs>
              <w:spacing w:before="111"/>
              <w:ind w:left="55"/>
              <w:rPr>
                <w:rFonts w:ascii="Times New Roman" w:eastAsia="Times New Roman"/>
                <w:color w:val="0000FF"/>
                <w:sz w:val="20"/>
                <w:u w:val="single" w:color="0000FF"/>
              </w:rPr>
            </w:pPr>
            <w:r>
              <w:rPr>
                <w:sz w:val="20"/>
              </w:rPr>
              <w:t xml:space="preserve">郑老师  </w:t>
            </w:r>
            <w:r>
              <w:rPr>
                <w:spacing w:val="8"/>
                <w:sz w:val="20"/>
              </w:rPr>
              <w:t xml:space="preserve"> </w:t>
            </w:r>
            <w:r>
              <w:rPr>
                <w:rFonts w:ascii="Times New Roman" w:eastAsia="Times New Roman"/>
                <w:sz w:val="20"/>
              </w:rPr>
              <w:t>Tel</w:t>
            </w:r>
            <w:r>
              <w:rPr>
                <w:sz w:val="20"/>
              </w:rPr>
              <w:t>：13552914486</w:t>
            </w:r>
            <w:r>
              <w:rPr>
                <w:spacing w:val="-4"/>
                <w:sz w:val="20"/>
              </w:rPr>
              <w:t xml:space="preserve"> </w:t>
            </w:r>
            <w:r>
              <w:rPr>
                <w:sz w:val="20"/>
              </w:rPr>
              <w:t>(微信同)</w:t>
            </w:r>
            <w:r>
              <w:rPr>
                <w:sz w:val="20"/>
              </w:rPr>
              <w:tab/>
            </w:r>
            <w:r>
              <w:rPr>
                <w:rFonts w:ascii="Times New Roman" w:eastAsia="Times New Roman"/>
                <w:sz w:val="20"/>
              </w:rPr>
              <w:t>E-mail</w:t>
            </w:r>
            <w:r>
              <w:rPr>
                <w:sz w:val="20"/>
              </w:rPr>
              <w:t>：</w:t>
            </w:r>
            <w:hyperlink r:id="rId39">
              <w:r>
                <w:rPr>
                  <w:rFonts w:ascii="Times New Roman" w:eastAsia="Times New Roman"/>
                  <w:color w:val="0000FF"/>
                  <w:sz w:val="20"/>
                  <w:u w:val="single" w:color="0000FF"/>
                </w:rPr>
                <w:t>zhyzhenghaiying@163.com</w:t>
              </w:r>
            </w:hyperlink>
          </w:p>
          <w:p w14:paraId="13C32198" w14:textId="77777777" w:rsidR="00C95157" w:rsidRDefault="00602DCA">
            <w:pPr>
              <w:pStyle w:val="TableParagraph"/>
              <w:tabs>
                <w:tab w:val="left" w:pos="4089"/>
              </w:tabs>
              <w:spacing w:before="111"/>
              <w:ind w:left="55"/>
              <w:rPr>
                <w:rFonts w:ascii="Times New Roman" w:eastAsia="宋体"/>
                <w:color w:val="0000FF"/>
                <w:sz w:val="20"/>
                <w:u w:val="single" w:color="0000FF"/>
                <w:lang w:val="en-US"/>
              </w:rPr>
            </w:pPr>
            <w:r>
              <w:rPr>
                <w:rFonts w:hint="eastAsia"/>
                <w:sz w:val="20"/>
              </w:rPr>
              <w:t>王</w:t>
            </w:r>
            <w:r>
              <w:rPr>
                <w:sz w:val="20"/>
              </w:rPr>
              <w:t xml:space="preserve">老师  </w:t>
            </w:r>
            <w:r>
              <w:rPr>
                <w:spacing w:val="8"/>
                <w:sz w:val="20"/>
              </w:rPr>
              <w:t xml:space="preserve"> </w:t>
            </w:r>
            <w:r>
              <w:rPr>
                <w:rFonts w:ascii="Times New Roman" w:eastAsia="Times New Roman"/>
                <w:sz w:val="20"/>
              </w:rPr>
              <w:t>Tel</w:t>
            </w:r>
            <w:r>
              <w:rPr>
                <w:sz w:val="20"/>
              </w:rPr>
              <w:t>：13</w:t>
            </w:r>
            <w:r>
              <w:rPr>
                <w:rFonts w:hint="eastAsia"/>
                <w:sz w:val="20"/>
                <w:lang w:val="en-US"/>
              </w:rPr>
              <w:t>811875457</w:t>
            </w:r>
            <w:r>
              <w:rPr>
                <w:spacing w:val="-4"/>
                <w:sz w:val="20"/>
              </w:rPr>
              <w:t xml:space="preserve"> </w:t>
            </w:r>
            <w:r>
              <w:rPr>
                <w:sz w:val="20"/>
              </w:rPr>
              <w:t>(微信同)</w:t>
            </w:r>
            <w:r>
              <w:rPr>
                <w:sz w:val="20"/>
              </w:rPr>
              <w:tab/>
            </w:r>
            <w:bookmarkStart w:id="1" w:name="_GoBack"/>
            <w:bookmarkEnd w:id="1"/>
          </w:p>
        </w:tc>
      </w:tr>
      <w:tr w:rsidR="00C95157" w14:paraId="47FE476A" w14:textId="77777777">
        <w:trPr>
          <w:trHeight w:val="1319"/>
        </w:trPr>
        <w:tc>
          <w:tcPr>
            <w:tcW w:w="1404" w:type="dxa"/>
            <w:tcBorders>
              <w:top w:val="nil"/>
              <w:left w:val="nil"/>
              <w:bottom w:val="nil"/>
            </w:tcBorders>
            <w:shd w:val="clear" w:color="auto" w:fill="526894"/>
          </w:tcPr>
          <w:p w14:paraId="6FF1DFBA" w14:textId="77777777" w:rsidR="00C95157" w:rsidRDefault="00C95157">
            <w:pPr>
              <w:pStyle w:val="TableParagraph"/>
              <w:rPr>
                <w:rFonts w:ascii="宋体"/>
                <w:b/>
                <w:sz w:val="26"/>
              </w:rPr>
            </w:pPr>
          </w:p>
          <w:p w14:paraId="2D20D7FC" w14:textId="77777777" w:rsidR="00C95157" w:rsidRDefault="00602DCA">
            <w:pPr>
              <w:pStyle w:val="TableParagraph"/>
              <w:spacing w:before="182"/>
              <w:ind w:left="288"/>
              <w:rPr>
                <w:b/>
                <w:sz w:val="20"/>
              </w:rPr>
            </w:pPr>
            <w:r>
              <w:rPr>
                <w:b/>
                <w:color w:val="FFFFFF"/>
                <w:sz w:val="20"/>
              </w:rPr>
              <w:t>报名流程</w:t>
            </w:r>
          </w:p>
        </w:tc>
        <w:tc>
          <w:tcPr>
            <w:tcW w:w="8129" w:type="dxa"/>
            <w:tcBorders>
              <w:top w:val="nil"/>
              <w:bottom w:val="nil"/>
              <w:right w:val="nil"/>
            </w:tcBorders>
            <w:shd w:val="clear" w:color="auto" w:fill="F1F1F1"/>
          </w:tcPr>
          <w:p w14:paraId="600AAA4C" w14:textId="77777777" w:rsidR="00C95157" w:rsidRDefault="00602DCA">
            <w:pPr>
              <w:pStyle w:val="TableParagraph"/>
              <w:numPr>
                <w:ilvl w:val="0"/>
                <w:numId w:val="7"/>
              </w:numPr>
              <w:tabs>
                <w:tab w:val="left" w:pos="319"/>
              </w:tabs>
              <w:spacing w:before="114"/>
              <w:rPr>
                <w:sz w:val="20"/>
              </w:rPr>
            </w:pPr>
            <w:r>
              <w:rPr>
                <w:sz w:val="20"/>
              </w:rPr>
              <w:t>联系项目负责老师获取报名申请表，填写并递交到指定邮箱或者负责老师办公室</w:t>
            </w:r>
          </w:p>
          <w:p w14:paraId="143417F4" w14:textId="77777777" w:rsidR="00C95157" w:rsidRDefault="00602DCA">
            <w:pPr>
              <w:pStyle w:val="TableParagraph"/>
              <w:numPr>
                <w:ilvl w:val="0"/>
                <w:numId w:val="7"/>
              </w:numPr>
              <w:tabs>
                <w:tab w:val="left" w:pos="319"/>
              </w:tabs>
              <w:spacing w:before="32"/>
              <w:rPr>
                <w:sz w:val="20"/>
              </w:rPr>
            </w:pPr>
            <w:r>
              <w:rPr>
                <w:sz w:val="20"/>
              </w:rPr>
              <w:t>项目组确认报名信息后；并通知学生缴费；</w:t>
            </w:r>
          </w:p>
          <w:p w14:paraId="2D87A629" w14:textId="77777777" w:rsidR="00C95157" w:rsidRDefault="00602DCA">
            <w:pPr>
              <w:pStyle w:val="TableParagraph"/>
              <w:numPr>
                <w:ilvl w:val="0"/>
                <w:numId w:val="7"/>
              </w:numPr>
              <w:tabs>
                <w:tab w:val="left" w:pos="319"/>
              </w:tabs>
              <w:spacing w:before="32"/>
              <w:rPr>
                <w:sz w:val="20"/>
              </w:rPr>
            </w:pPr>
            <w:r>
              <w:rPr>
                <w:sz w:val="20"/>
              </w:rPr>
              <w:t>在项目负责老师的指导下统一办理签证，准备后续出国手续。</w:t>
            </w:r>
          </w:p>
        </w:tc>
      </w:tr>
    </w:tbl>
    <w:p w14:paraId="01068328" w14:textId="77777777" w:rsidR="00C95157" w:rsidRDefault="00C95157"/>
    <w:sectPr w:rsidR="00C95157">
      <w:footerReference w:type="default" r:id="rId40"/>
      <w:pgSz w:w="11910" w:h="16840"/>
      <w:pgMar w:top="1440" w:right="400" w:bottom="1300" w:left="460" w:header="0" w:footer="1117" w:gutter="0"/>
      <w:pgNumType w:start="1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B11B75" w14:textId="77777777" w:rsidR="00482FB7" w:rsidRDefault="00482FB7">
      <w:r>
        <w:separator/>
      </w:r>
    </w:p>
  </w:endnote>
  <w:endnote w:type="continuationSeparator" w:id="0">
    <w:p w14:paraId="04CD46C6" w14:textId="77777777" w:rsidR="00482FB7" w:rsidRDefault="00482F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微软雅黑">
    <w:charset w:val="86"/>
    <w:family w:val="swiss"/>
    <w:pitch w:val="variable"/>
    <w:sig w:usb0="80000287" w:usb1="28CF3C52" w:usb2="00000016" w:usb3="00000000" w:csb0="0004001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C6417E" w14:textId="77777777" w:rsidR="00C95157" w:rsidRDefault="009F50B5">
    <w:pPr>
      <w:pStyle w:val="a3"/>
      <w:spacing w:line="14" w:lineRule="auto"/>
      <w:rPr>
        <w:b w:val="0"/>
        <w:sz w:val="15"/>
      </w:rPr>
    </w:pPr>
    <w:r>
      <w:rPr>
        <w:noProof/>
        <w:lang w:val="en-US" w:bidi="ar-SA"/>
      </w:rPr>
      <mc:AlternateContent>
        <mc:Choice Requires="wps">
          <w:drawing>
            <wp:anchor distT="0" distB="0" distL="114300" distR="114300" simplePos="0" relativeHeight="250338304" behindDoc="1" locked="0" layoutInCell="1" allowOverlap="1" wp14:anchorId="5A773F8D" wp14:editId="2BCDF032">
              <wp:simplePos x="0" y="0"/>
              <wp:positionH relativeFrom="page">
                <wp:posOffset>3720465</wp:posOffset>
              </wp:positionH>
              <wp:positionV relativeFrom="page">
                <wp:posOffset>9792335</wp:posOffset>
              </wp:positionV>
              <wp:extent cx="117475" cy="17272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87452" w14:textId="77777777" w:rsidR="00C95157" w:rsidRDefault="00602DCA">
                          <w:pPr>
                            <w:spacing w:before="10"/>
                            <w:ind w:left="40"/>
                            <w:rPr>
                              <w:rFonts w:ascii="Times New Roman"/>
                              <w:sz w:val="21"/>
                            </w:rPr>
                          </w:pPr>
                          <w:r>
                            <w:fldChar w:fldCharType="begin"/>
                          </w:r>
                          <w:r>
                            <w:rPr>
                              <w:rFonts w:ascii="Times New Roman"/>
                              <w:w w:val="99"/>
                              <w:sz w:val="21"/>
                            </w:rPr>
                            <w:instrText xml:space="preserve"> PAGE </w:instrText>
                          </w:r>
                          <w:r>
                            <w:fldChar w:fldCharType="separate"/>
                          </w:r>
                          <w:r w:rsidR="00074558">
                            <w:rPr>
                              <w:rFonts w:ascii="Times New Roman"/>
                              <w:noProof/>
                              <w:w w:val="99"/>
                              <w:sz w:val="21"/>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1" type="#_x0000_t202" style="position:absolute;margin-left:292.95pt;margin-top:771.05pt;width:9.25pt;height:13.6pt;z-index:-25297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" filled="f" stroked="f">
              <v:textbox inset="0,0,0,0">
                <w:txbxContent>
                  <w:p w:rsidR="00C95157" w:rsidRDefault="00602DCA">
                    <w:pPr>
                      <w:spacing w:before="10"/>
                      <w:ind w:left="40"/>
                      <w:rPr>
                        <w:rFonts w:ascii="Times New Roman"/>
                        <w:sz w:val="21"/>
                      </w:rPr>
                    </w:pPr>
                    <w:r>
                      <w:fldChar w:fldCharType="begin"/>
                    </w:r>
                    <w:r>
                      <w:rPr>
                        <w:rFonts w:ascii="Times New Roman"/>
                        <w:w w:val="99"/>
                        <w:sz w:val="21"/>
                      </w:rPr>
                      <w:instrText xml:space="preserve"> PAGE </w:instrText>
                    </w:r>
                    <w:r>
                      <w:fldChar w:fldCharType="separate"/>
                    </w:r>
                    <w:r w:rsidR="009F50B5">
                      <w:rPr>
                        <w:rFonts w:ascii="Times New Roman"/>
                        <w:noProof/>
                        <w:w w:val="99"/>
                        <w:sz w:val="21"/>
                      </w:rPr>
                      <w:t>7</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971DE" w14:textId="77777777" w:rsidR="00C95157" w:rsidRDefault="009F50B5">
    <w:pPr>
      <w:pStyle w:val="a3"/>
      <w:spacing w:line="14" w:lineRule="auto"/>
      <w:rPr>
        <w:b w:val="0"/>
        <w:sz w:val="20"/>
      </w:rPr>
    </w:pPr>
    <w:r>
      <w:rPr>
        <w:noProof/>
        <w:lang w:val="en-US" w:bidi="ar-SA"/>
      </w:rPr>
      <mc:AlternateContent>
        <mc:Choice Requires="wps">
          <w:drawing>
            <wp:anchor distT="0" distB="0" distL="114300" distR="114300" simplePos="0" relativeHeight="250339328" behindDoc="1" locked="0" layoutInCell="1" allowOverlap="1" wp14:anchorId="16847E31" wp14:editId="73E9D0F9">
              <wp:simplePos x="0" y="0"/>
              <wp:positionH relativeFrom="page">
                <wp:posOffset>3688080</wp:posOffset>
              </wp:positionH>
              <wp:positionV relativeFrom="page">
                <wp:posOffset>9792335</wp:posOffset>
              </wp:positionV>
              <wp:extent cx="184785" cy="1727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477D8" w14:textId="77777777" w:rsidR="00C95157" w:rsidRDefault="00602DCA">
                          <w:pPr>
                            <w:spacing w:before="10"/>
                            <w:ind w:left="40"/>
                            <w:rPr>
                              <w:rFonts w:ascii="Times New Roman"/>
                              <w:sz w:val="21"/>
                            </w:rPr>
                          </w:pPr>
                          <w:r>
                            <w:fldChar w:fldCharType="begin"/>
                          </w:r>
                          <w:r>
                            <w:rPr>
                              <w:rFonts w:ascii="Times New Roman"/>
                              <w:sz w:val="21"/>
                            </w:rPr>
                            <w:instrText xml:space="preserve"> PAGE </w:instrText>
                          </w:r>
                          <w:r>
                            <w:fldChar w:fldCharType="separate"/>
                          </w:r>
                          <w:r w:rsidR="00074558">
                            <w:rPr>
                              <w:rFonts w:ascii="Times New Roman"/>
                              <w:noProof/>
                              <w:sz w:val="21"/>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847E31" id="_x0000_t202" coordsize="21600,21600" o:spt="202" path="m0,0l0,21600,21600,21600,21600,0xe">
              <v:stroke joinstyle="miter"/>
              <v:path gradientshapeok="t" o:connecttype="rect"/>
            </v:shapetype>
            <v:shape id="Text Box 2" o:spid="_x0000_s1042" type="#_x0000_t202" style="position:absolute;margin-left:290.4pt;margin-top:771.05pt;width:14.55pt;height:13.6pt;z-index:-25297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" filled="f" stroked="f">
              <v:textbox inset="0,0,0,0">
                <w:txbxContent>
                  <w:p w14:paraId="234477D8" w14:textId="77777777" w:rsidR="00C95157" w:rsidRDefault="00602DCA">
                    <w:pPr>
                      <w:spacing w:before="10"/>
                      <w:ind w:left="40"/>
                      <w:rPr>
                        <w:rFonts w:ascii="Times New Roman"/>
                        <w:sz w:val="21"/>
                      </w:rPr>
                    </w:pPr>
                    <w:r>
                      <w:fldChar w:fldCharType="begin"/>
                    </w:r>
                    <w:r>
                      <w:rPr>
                        <w:rFonts w:ascii="Times New Roman"/>
                        <w:sz w:val="21"/>
                      </w:rPr>
                      <w:instrText xml:space="preserve"> PAGE </w:instrText>
                    </w:r>
                    <w:r>
                      <w:fldChar w:fldCharType="separate"/>
                    </w:r>
                    <w:r w:rsidR="00074558">
                      <w:rPr>
                        <w:rFonts w:ascii="Times New Roman"/>
                        <w:noProof/>
                        <w:sz w:val="21"/>
                      </w:rP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D47626" w14:textId="77777777" w:rsidR="00482FB7" w:rsidRDefault="00482FB7">
      <w:r>
        <w:separator/>
      </w:r>
    </w:p>
  </w:footnote>
  <w:footnote w:type="continuationSeparator" w:id="0">
    <w:p w14:paraId="20539491" w14:textId="77777777" w:rsidR="00482FB7" w:rsidRDefault="00482FB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5E306ED"/>
    <w:multiLevelType w:val="multilevel"/>
    <w:tmpl w:val="B5E306ED"/>
    <w:lvl w:ilvl="0">
      <w:start w:val="1"/>
      <w:numFmt w:val="decimal"/>
      <w:lvlText w:val="%1."/>
      <w:lvlJc w:val="left"/>
      <w:pPr>
        <w:ind w:left="54" w:hanging="279"/>
        <w:jc w:val="left"/>
      </w:pPr>
      <w:rPr>
        <w:rFonts w:ascii="微软雅黑" w:eastAsia="微软雅黑" w:hAnsi="微软雅黑" w:cs="微软雅黑" w:hint="default"/>
        <w:b/>
        <w:bCs/>
        <w:spacing w:val="-1"/>
        <w:w w:val="99"/>
        <w:sz w:val="20"/>
        <w:szCs w:val="20"/>
        <w:lang w:val="zh-CN" w:eastAsia="zh-CN" w:bidi="zh-CN"/>
      </w:rPr>
    </w:lvl>
    <w:lvl w:ilvl="1">
      <w:numFmt w:val="bullet"/>
      <w:lvlText w:val="•"/>
      <w:lvlJc w:val="left"/>
      <w:pPr>
        <w:ind w:left="891" w:hanging="279"/>
      </w:pPr>
      <w:rPr>
        <w:rFonts w:hint="default"/>
        <w:lang w:val="zh-CN" w:eastAsia="zh-CN" w:bidi="zh-CN"/>
      </w:rPr>
    </w:lvl>
    <w:lvl w:ilvl="2">
      <w:numFmt w:val="bullet"/>
      <w:lvlText w:val="•"/>
      <w:lvlJc w:val="left"/>
      <w:pPr>
        <w:ind w:left="1723" w:hanging="279"/>
      </w:pPr>
      <w:rPr>
        <w:rFonts w:hint="default"/>
        <w:lang w:val="zh-CN" w:eastAsia="zh-CN" w:bidi="zh-CN"/>
      </w:rPr>
    </w:lvl>
    <w:lvl w:ilvl="3">
      <w:numFmt w:val="bullet"/>
      <w:lvlText w:val="•"/>
      <w:lvlJc w:val="left"/>
      <w:pPr>
        <w:ind w:left="2555" w:hanging="279"/>
      </w:pPr>
      <w:rPr>
        <w:rFonts w:hint="default"/>
        <w:lang w:val="zh-CN" w:eastAsia="zh-CN" w:bidi="zh-CN"/>
      </w:rPr>
    </w:lvl>
    <w:lvl w:ilvl="4">
      <w:numFmt w:val="bullet"/>
      <w:lvlText w:val="•"/>
      <w:lvlJc w:val="left"/>
      <w:pPr>
        <w:ind w:left="3387" w:hanging="279"/>
      </w:pPr>
      <w:rPr>
        <w:rFonts w:hint="default"/>
        <w:lang w:val="zh-CN" w:eastAsia="zh-CN" w:bidi="zh-CN"/>
      </w:rPr>
    </w:lvl>
    <w:lvl w:ilvl="5">
      <w:numFmt w:val="bullet"/>
      <w:lvlText w:val="•"/>
      <w:lvlJc w:val="left"/>
      <w:pPr>
        <w:ind w:left="4219" w:hanging="279"/>
      </w:pPr>
      <w:rPr>
        <w:rFonts w:hint="default"/>
        <w:lang w:val="zh-CN" w:eastAsia="zh-CN" w:bidi="zh-CN"/>
      </w:rPr>
    </w:lvl>
    <w:lvl w:ilvl="6">
      <w:numFmt w:val="bullet"/>
      <w:lvlText w:val="•"/>
      <w:lvlJc w:val="left"/>
      <w:pPr>
        <w:ind w:left="5050" w:hanging="279"/>
      </w:pPr>
      <w:rPr>
        <w:rFonts w:hint="default"/>
        <w:lang w:val="zh-CN" w:eastAsia="zh-CN" w:bidi="zh-CN"/>
      </w:rPr>
    </w:lvl>
    <w:lvl w:ilvl="7">
      <w:numFmt w:val="bullet"/>
      <w:lvlText w:val="•"/>
      <w:lvlJc w:val="left"/>
      <w:pPr>
        <w:ind w:left="5882" w:hanging="279"/>
      </w:pPr>
      <w:rPr>
        <w:rFonts w:hint="default"/>
        <w:lang w:val="zh-CN" w:eastAsia="zh-CN" w:bidi="zh-CN"/>
      </w:rPr>
    </w:lvl>
    <w:lvl w:ilvl="8">
      <w:numFmt w:val="bullet"/>
      <w:lvlText w:val="•"/>
      <w:lvlJc w:val="left"/>
      <w:pPr>
        <w:ind w:left="6714" w:hanging="279"/>
      </w:pPr>
      <w:rPr>
        <w:rFonts w:hint="default"/>
        <w:lang w:val="zh-CN" w:eastAsia="zh-CN" w:bidi="zh-CN"/>
      </w:rPr>
    </w:lvl>
  </w:abstractNum>
  <w:abstractNum w:abstractNumId="1">
    <w:nsid w:val="BF205925"/>
    <w:multiLevelType w:val="multilevel"/>
    <w:tmpl w:val="BF205925"/>
    <w:lvl w:ilvl="0">
      <w:start w:val="1"/>
      <w:numFmt w:val="decimal"/>
      <w:lvlText w:val="%1."/>
      <w:lvlJc w:val="left"/>
      <w:pPr>
        <w:ind w:left="234" w:hanging="181"/>
        <w:jc w:val="left"/>
      </w:pPr>
      <w:rPr>
        <w:rFonts w:ascii="微软雅黑" w:eastAsia="微软雅黑" w:hAnsi="微软雅黑" w:cs="微软雅黑" w:hint="default"/>
        <w:b/>
        <w:bCs/>
        <w:spacing w:val="-1"/>
        <w:w w:val="99"/>
        <w:sz w:val="18"/>
        <w:szCs w:val="18"/>
        <w:lang w:val="zh-CN" w:eastAsia="zh-CN" w:bidi="zh-CN"/>
      </w:rPr>
    </w:lvl>
    <w:lvl w:ilvl="1">
      <w:numFmt w:val="bullet"/>
      <w:lvlText w:val="•"/>
      <w:lvlJc w:val="left"/>
      <w:pPr>
        <w:ind w:left="1053" w:hanging="181"/>
      </w:pPr>
      <w:rPr>
        <w:rFonts w:hint="default"/>
        <w:lang w:val="zh-CN" w:eastAsia="zh-CN" w:bidi="zh-CN"/>
      </w:rPr>
    </w:lvl>
    <w:lvl w:ilvl="2">
      <w:numFmt w:val="bullet"/>
      <w:lvlText w:val="•"/>
      <w:lvlJc w:val="left"/>
      <w:pPr>
        <w:ind w:left="1867" w:hanging="181"/>
      </w:pPr>
      <w:rPr>
        <w:rFonts w:hint="default"/>
        <w:lang w:val="zh-CN" w:eastAsia="zh-CN" w:bidi="zh-CN"/>
      </w:rPr>
    </w:lvl>
    <w:lvl w:ilvl="3">
      <w:numFmt w:val="bullet"/>
      <w:lvlText w:val="•"/>
      <w:lvlJc w:val="left"/>
      <w:pPr>
        <w:ind w:left="2681" w:hanging="181"/>
      </w:pPr>
      <w:rPr>
        <w:rFonts w:hint="default"/>
        <w:lang w:val="zh-CN" w:eastAsia="zh-CN" w:bidi="zh-CN"/>
      </w:rPr>
    </w:lvl>
    <w:lvl w:ilvl="4">
      <w:numFmt w:val="bullet"/>
      <w:lvlText w:val="•"/>
      <w:lvlJc w:val="left"/>
      <w:pPr>
        <w:ind w:left="3495" w:hanging="181"/>
      </w:pPr>
      <w:rPr>
        <w:rFonts w:hint="default"/>
        <w:lang w:val="zh-CN" w:eastAsia="zh-CN" w:bidi="zh-CN"/>
      </w:rPr>
    </w:lvl>
    <w:lvl w:ilvl="5">
      <w:numFmt w:val="bullet"/>
      <w:lvlText w:val="•"/>
      <w:lvlJc w:val="left"/>
      <w:pPr>
        <w:ind w:left="4309" w:hanging="181"/>
      </w:pPr>
      <w:rPr>
        <w:rFonts w:hint="default"/>
        <w:lang w:val="zh-CN" w:eastAsia="zh-CN" w:bidi="zh-CN"/>
      </w:rPr>
    </w:lvl>
    <w:lvl w:ilvl="6">
      <w:numFmt w:val="bullet"/>
      <w:lvlText w:val="•"/>
      <w:lvlJc w:val="left"/>
      <w:pPr>
        <w:ind w:left="5122" w:hanging="181"/>
      </w:pPr>
      <w:rPr>
        <w:rFonts w:hint="default"/>
        <w:lang w:val="zh-CN" w:eastAsia="zh-CN" w:bidi="zh-CN"/>
      </w:rPr>
    </w:lvl>
    <w:lvl w:ilvl="7">
      <w:numFmt w:val="bullet"/>
      <w:lvlText w:val="•"/>
      <w:lvlJc w:val="left"/>
      <w:pPr>
        <w:ind w:left="5936" w:hanging="181"/>
      </w:pPr>
      <w:rPr>
        <w:rFonts w:hint="default"/>
        <w:lang w:val="zh-CN" w:eastAsia="zh-CN" w:bidi="zh-CN"/>
      </w:rPr>
    </w:lvl>
    <w:lvl w:ilvl="8">
      <w:numFmt w:val="bullet"/>
      <w:lvlText w:val="•"/>
      <w:lvlJc w:val="left"/>
      <w:pPr>
        <w:ind w:left="6750" w:hanging="181"/>
      </w:pPr>
      <w:rPr>
        <w:rFonts w:hint="default"/>
        <w:lang w:val="zh-CN" w:eastAsia="zh-CN" w:bidi="zh-CN"/>
      </w:rPr>
    </w:lvl>
  </w:abstractNum>
  <w:abstractNum w:abstractNumId="2">
    <w:nsid w:val="CF092B84"/>
    <w:multiLevelType w:val="multilevel"/>
    <w:tmpl w:val="CF092B84"/>
    <w:lvl w:ilvl="0">
      <w:start w:val="1"/>
      <w:numFmt w:val="decimal"/>
      <w:lvlText w:val="%1."/>
      <w:lvlJc w:val="left"/>
      <w:pPr>
        <w:ind w:left="234" w:hanging="181"/>
        <w:jc w:val="left"/>
      </w:pPr>
      <w:rPr>
        <w:rFonts w:ascii="微软雅黑" w:eastAsia="微软雅黑" w:hAnsi="微软雅黑" w:cs="微软雅黑" w:hint="default"/>
        <w:b/>
        <w:bCs/>
        <w:spacing w:val="-1"/>
        <w:w w:val="99"/>
        <w:sz w:val="18"/>
        <w:szCs w:val="18"/>
        <w:lang w:val="zh-CN" w:eastAsia="zh-CN" w:bidi="zh-CN"/>
      </w:rPr>
    </w:lvl>
    <w:lvl w:ilvl="1">
      <w:numFmt w:val="bullet"/>
      <w:lvlText w:val="•"/>
      <w:lvlJc w:val="left"/>
      <w:pPr>
        <w:ind w:left="1053" w:hanging="181"/>
      </w:pPr>
      <w:rPr>
        <w:rFonts w:hint="default"/>
        <w:lang w:val="zh-CN" w:eastAsia="zh-CN" w:bidi="zh-CN"/>
      </w:rPr>
    </w:lvl>
    <w:lvl w:ilvl="2">
      <w:numFmt w:val="bullet"/>
      <w:lvlText w:val="•"/>
      <w:lvlJc w:val="left"/>
      <w:pPr>
        <w:ind w:left="1867" w:hanging="181"/>
      </w:pPr>
      <w:rPr>
        <w:rFonts w:hint="default"/>
        <w:lang w:val="zh-CN" w:eastAsia="zh-CN" w:bidi="zh-CN"/>
      </w:rPr>
    </w:lvl>
    <w:lvl w:ilvl="3">
      <w:numFmt w:val="bullet"/>
      <w:lvlText w:val="•"/>
      <w:lvlJc w:val="left"/>
      <w:pPr>
        <w:ind w:left="2681" w:hanging="181"/>
      </w:pPr>
      <w:rPr>
        <w:rFonts w:hint="default"/>
        <w:lang w:val="zh-CN" w:eastAsia="zh-CN" w:bidi="zh-CN"/>
      </w:rPr>
    </w:lvl>
    <w:lvl w:ilvl="4">
      <w:numFmt w:val="bullet"/>
      <w:lvlText w:val="•"/>
      <w:lvlJc w:val="left"/>
      <w:pPr>
        <w:ind w:left="3495" w:hanging="181"/>
      </w:pPr>
      <w:rPr>
        <w:rFonts w:hint="default"/>
        <w:lang w:val="zh-CN" w:eastAsia="zh-CN" w:bidi="zh-CN"/>
      </w:rPr>
    </w:lvl>
    <w:lvl w:ilvl="5">
      <w:numFmt w:val="bullet"/>
      <w:lvlText w:val="•"/>
      <w:lvlJc w:val="left"/>
      <w:pPr>
        <w:ind w:left="4309" w:hanging="181"/>
      </w:pPr>
      <w:rPr>
        <w:rFonts w:hint="default"/>
        <w:lang w:val="zh-CN" w:eastAsia="zh-CN" w:bidi="zh-CN"/>
      </w:rPr>
    </w:lvl>
    <w:lvl w:ilvl="6">
      <w:numFmt w:val="bullet"/>
      <w:lvlText w:val="•"/>
      <w:lvlJc w:val="left"/>
      <w:pPr>
        <w:ind w:left="5122" w:hanging="181"/>
      </w:pPr>
      <w:rPr>
        <w:rFonts w:hint="default"/>
        <w:lang w:val="zh-CN" w:eastAsia="zh-CN" w:bidi="zh-CN"/>
      </w:rPr>
    </w:lvl>
    <w:lvl w:ilvl="7">
      <w:numFmt w:val="bullet"/>
      <w:lvlText w:val="•"/>
      <w:lvlJc w:val="left"/>
      <w:pPr>
        <w:ind w:left="5936" w:hanging="181"/>
      </w:pPr>
      <w:rPr>
        <w:rFonts w:hint="default"/>
        <w:lang w:val="zh-CN" w:eastAsia="zh-CN" w:bidi="zh-CN"/>
      </w:rPr>
    </w:lvl>
    <w:lvl w:ilvl="8">
      <w:numFmt w:val="bullet"/>
      <w:lvlText w:val="•"/>
      <w:lvlJc w:val="left"/>
      <w:pPr>
        <w:ind w:left="6750" w:hanging="181"/>
      </w:pPr>
      <w:rPr>
        <w:rFonts w:hint="default"/>
        <w:lang w:val="zh-CN" w:eastAsia="zh-CN" w:bidi="zh-CN"/>
      </w:rPr>
    </w:lvl>
  </w:abstractNum>
  <w:abstractNum w:abstractNumId="3">
    <w:nsid w:val="0053208E"/>
    <w:multiLevelType w:val="multilevel"/>
    <w:tmpl w:val="0053208E"/>
    <w:lvl w:ilvl="0">
      <w:start w:val="1"/>
      <w:numFmt w:val="decimal"/>
      <w:lvlText w:val="%1."/>
      <w:lvlJc w:val="left"/>
      <w:pPr>
        <w:ind w:left="104" w:hanging="267"/>
        <w:jc w:val="left"/>
      </w:pPr>
      <w:rPr>
        <w:rFonts w:ascii="微软雅黑" w:eastAsia="微软雅黑" w:hAnsi="微软雅黑" w:cs="微软雅黑" w:hint="default"/>
        <w:w w:val="99"/>
        <w:sz w:val="20"/>
        <w:szCs w:val="20"/>
        <w:lang w:val="zh-CN" w:eastAsia="zh-CN" w:bidi="zh-CN"/>
      </w:rPr>
    </w:lvl>
    <w:lvl w:ilvl="1">
      <w:numFmt w:val="bullet"/>
      <w:lvlText w:val="•"/>
      <w:lvlJc w:val="left"/>
      <w:pPr>
        <w:ind w:left="942" w:hanging="267"/>
      </w:pPr>
      <w:rPr>
        <w:rFonts w:hint="default"/>
        <w:lang w:val="zh-CN" w:eastAsia="zh-CN" w:bidi="zh-CN"/>
      </w:rPr>
    </w:lvl>
    <w:lvl w:ilvl="2">
      <w:numFmt w:val="bullet"/>
      <w:lvlText w:val="•"/>
      <w:lvlJc w:val="left"/>
      <w:pPr>
        <w:ind w:left="1784" w:hanging="267"/>
      </w:pPr>
      <w:rPr>
        <w:rFonts w:hint="default"/>
        <w:lang w:val="zh-CN" w:eastAsia="zh-CN" w:bidi="zh-CN"/>
      </w:rPr>
    </w:lvl>
    <w:lvl w:ilvl="3">
      <w:numFmt w:val="bullet"/>
      <w:lvlText w:val="•"/>
      <w:lvlJc w:val="left"/>
      <w:pPr>
        <w:ind w:left="2626" w:hanging="267"/>
      </w:pPr>
      <w:rPr>
        <w:rFonts w:hint="default"/>
        <w:lang w:val="zh-CN" w:eastAsia="zh-CN" w:bidi="zh-CN"/>
      </w:rPr>
    </w:lvl>
    <w:lvl w:ilvl="4">
      <w:numFmt w:val="bullet"/>
      <w:lvlText w:val="•"/>
      <w:lvlJc w:val="left"/>
      <w:pPr>
        <w:ind w:left="3468" w:hanging="267"/>
      </w:pPr>
      <w:rPr>
        <w:rFonts w:hint="default"/>
        <w:lang w:val="zh-CN" w:eastAsia="zh-CN" w:bidi="zh-CN"/>
      </w:rPr>
    </w:lvl>
    <w:lvl w:ilvl="5">
      <w:numFmt w:val="bullet"/>
      <w:lvlText w:val="•"/>
      <w:lvlJc w:val="left"/>
      <w:pPr>
        <w:ind w:left="4311" w:hanging="267"/>
      </w:pPr>
      <w:rPr>
        <w:rFonts w:hint="default"/>
        <w:lang w:val="zh-CN" w:eastAsia="zh-CN" w:bidi="zh-CN"/>
      </w:rPr>
    </w:lvl>
    <w:lvl w:ilvl="6">
      <w:numFmt w:val="bullet"/>
      <w:lvlText w:val="•"/>
      <w:lvlJc w:val="left"/>
      <w:pPr>
        <w:ind w:left="5153" w:hanging="267"/>
      </w:pPr>
      <w:rPr>
        <w:rFonts w:hint="default"/>
        <w:lang w:val="zh-CN" w:eastAsia="zh-CN" w:bidi="zh-CN"/>
      </w:rPr>
    </w:lvl>
    <w:lvl w:ilvl="7">
      <w:numFmt w:val="bullet"/>
      <w:lvlText w:val="•"/>
      <w:lvlJc w:val="left"/>
      <w:pPr>
        <w:ind w:left="5995" w:hanging="267"/>
      </w:pPr>
      <w:rPr>
        <w:rFonts w:hint="default"/>
        <w:lang w:val="zh-CN" w:eastAsia="zh-CN" w:bidi="zh-CN"/>
      </w:rPr>
    </w:lvl>
    <w:lvl w:ilvl="8">
      <w:numFmt w:val="bullet"/>
      <w:lvlText w:val="•"/>
      <w:lvlJc w:val="left"/>
      <w:pPr>
        <w:ind w:left="6837" w:hanging="267"/>
      </w:pPr>
      <w:rPr>
        <w:rFonts w:hint="default"/>
        <w:lang w:val="zh-CN" w:eastAsia="zh-CN" w:bidi="zh-CN"/>
      </w:rPr>
    </w:lvl>
  </w:abstractNum>
  <w:abstractNum w:abstractNumId="4">
    <w:nsid w:val="03D62ECE"/>
    <w:multiLevelType w:val="multilevel"/>
    <w:tmpl w:val="03D62ECE"/>
    <w:lvl w:ilvl="0">
      <w:start w:val="1"/>
      <w:numFmt w:val="decimal"/>
      <w:lvlText w:val="%1."/>
      <w:lvlJc w:val="left"/>
      <w:pPr>
        <w:ind w:left="319" w:hanging="264"/>
        <w:jc w:val="left"/>
      </w:pPr>
      <w:rPr>
        <w:rFonts w:ascii="微软雅黑" w:eastAsia="微软雅黑" w:hAnsi="微软雅黑" w:cs="微软雅黑" w:hint="default"/>
        <w:w w:val="99"/>
        <w:sz w:val="20"/>
        <w:szCs w:val="20"/>
        <w:lang w:val="zh-CN" w:eastAsia="zh-CN" w:bidi="zh-CN"/>
      </w:rPr>
    </w:lvl>
    <w:lvl w:ilvl="1">
      <w:numFmt w:val="bullet"/>
      <w:lvlText w:val="•"/>
      <w:lvlJc w:val="left"/>
      <w:pPr>
        <w:ind w:left="1097" w:hanging="264"/>
      </w:pPr>
      <w:rPr>
        <w:rFonts w:hint="default"/>
        <w:lang w:val="zh-CN" w:eastAsia="zh-CN" w:bidi="zh-CN"/>
      </w:rPr>
    </w:lvl>
    <w:lvl w:ilvl="2">
      <w:numFmt w:val="bullet"/>
      <w:lvlText w:val="•"/>
      <w:lvlJc w:val="left"/>
      <w:pPr>
        <w:ind w:left="1875" w:hanging="264"/>
      </w:pPr>
      <w:rPr>
        <w:rFonts w:hint="default"/>
        <w:lang w:val="zh-CN" w:eastAsia="zh-CN" w:bidi="zh-CN"/>
      </w:rPr>
    </w:lvl>
    <w:lvl w:ilvl="3">
      <w:numFmt w:val="bullet"/>
      <w:lvlText w:val="•"/>
      <w:lvlJc w:val="left"/>
      <w:pPr>
        <w:ind w:left="2653" w:hanging="264"/>
      </w:pPr>
      <w:rPr>
        <w:rFonts w:hint="default"/>
        <w:lang w:val="zh-CN" w:eastAsia="zh-CN" w:bidi="zh-CN"/>
      </w:rPr>
    </w:lvl>
    <w:lvl w:ilvl="4">
      <w:numFmt w:val="bullet"/>
      <w:lvlText w:val="•"/>
      <w:lvlJc w:val="left"/>
      <w:pPr>
        <w:ind w:left="3431" w:hanging="264"/>
      </w:pPr>
      <w:rPr>
        <w:rFonts w:hint="default"/>
        <w:lang w:val="zh-CN" w:eastAsia="zh-CN" w:bidi="zh-CN"/>
      </w:rPr>
    </w:lvl>
    <w:lvl w:ilvl="5">
      <w:numFmt w:val="bullet"/>
      <w:lvlText w:val="•"/>
      <w:lvlJc w:val="left"/>
      <w:pPr>
        <w:ind w:left="4209" w:hanging="264"/>
      </w:pPr>
      <w:rPr>
        <w:rFonts w:hint="default"/>
        <w:lang w:val="zh-CN" w:eastAsia="zh-CN" w:bidi="zh-CN"/>
      </w:rPr>
    </w:lvl>
    <w:lvl w:ilvl="6">
      <w:numFmt w:val="bullet"/>
      <w:lvlText w:val="•"/>
      <w:lvlJc w:val="left"/>
      <w:pPr>
        <w:ind w:left="4987" w:hanging="264"/>
      </w:pPr>
      <w:rPr>
        <w:rFonts w:hint="default"/>
        <w:lang w:val="zh-CN" w:eastAsia="zh-CN" w:bidi="zh-CN"/>
      </w:rPr>
    </w:lvl>
    <w:lvl w:ilvl="7">
      <w:numFmt w:val="bullet"/>
      <w:lvlText w:val="•"/>
      <w:lvlJc w:val="left"/>
      <w:pPr>
        <w:ind w:left="5765" w:hanging="264"/>
      </w:pPr>
      <w:rPr>
        <w:rFonts w:hint="default"/>
        <w:lang w:val="zh-CN" w:eastAsia="zh-CN" w:bidi="zh-CN"/>
      </w:rPr>
    </w:lvl>
    <w:lvl w:ilvl="8">
      <w:numFmt w:val="bullet"/>
      <w:lvlText w:val="•"/>
      <w:lvlJc w:val="left"/>
      <w:pPr>
        <w:ind w:left="6543" w:hanging="264"/>
      </w:pPr>
      <w:rPr>
        <w:rFonts w:hint="default"/>
        <w:lang w:val="zh-CN" w:eastAsia="zh-CN" w:bidi="zh-CN"/>
      </w:rPr>
    </w:lvl>
  </w:abstractNum>
  <w:abstractNum w:abstractNumId="5">
    <w:nsid w:val="25B654F3"/>
    <w:multiLevelType w:val="multilevel"/>
    <w:tmpl w:val="25B654F3"/>
    <w:lvl w:ilvl="0">
      <w:start w:val="1"/>
      <w:numFmt w:val="decimal"/>
      <w:lvlText w:val="%1."/>
      <w:lvlJc w:val="left"/>
      <w:pPr>
        <w:ind w:left="319" w:hanging="264"/>
        <w:jc w:val="left"/>
      </w:pPr>
      <w:rPr>
        <w:rFonts w:ascii="微软雅黑" w:eastAsia="微软雅黑" w:hAnsi="微软雅黑" w:cs="微软雅黑" w:hint="default"/>
        <w:w w:val="99"/>
        <w:sz w:val="20"/>
        <w:szCs w:val="20"/>
        <w:lang w:val="zh-CN" w:eastAsia="zh-CN" w:bidi="zh-CN"/>
      </w:rPr>
    </w:lvl>
    <w:lvl w:ilvl="1">
      <w:numFmt w:val="bullet"/>
      <w:lvlText w:val="•"/>
      <w:lvlJc w:val="left"/>
      <w:pPr>
        <w:ind w:left="1097" w:hanging="264"/>
      </w:pPr>
      <w:rPr>
        <w:rFonts w:hint="default"/>
        <w:lang w:val="zh-CN" w:eastAsia="zh-CN" w:bidi="zh-CN"/>
      </w:rPr>
    </w:lvl>
    <w:lvl w:ilvl="2">
      <w:numFmt w:val="bullet"/>
      <w:lvlText w:val="•"/>
      <w:lvlJc w:val="left"/>
      <w:pPr>
        <w:ind w:left="1875" w:hanging="264"/>
      </w:pPr>
      <w:rPr>
        <w:rFonts w:hint="default"/>
        <w:lang w:val="zh-CN" w:eastAsia="zh-CN" w:bidi="zh-CN"/>
      </w:rPr>
    </w:lvl>
    <w:lvl w:ilvl="3">
      <w:numFmt w:val="bullet"/>
      <w:lvlText w:val="•"/>
      <w:lvlJc w:val="left"/>
      <w:pPr>
        <w:ind w:left="2653" w:hanging="264"/>
      </w:pPr>
      <w:rPr>
        <w:rFonts w:hint="default"/>
        <w:lang w:val="zh-CN" w:eastAsia="zh-CN" w:bidi="zh-CN"/>
      </w:rPr>
    </w:lvl>
    <w:lvl w:ilvl="4">
      <w:numFmt w:val="bullet"/>
      <w:lvlText w:val="•"/>
      <w:lvlJc w:val="left"/>
      <w:pPr>
        <w:ind w:left="3431" w:hanging="264"/>
      </w:pPr>
      <w:rPr>
        <w:rFonts w:hint="default"/>
        <w:lang w:val="zh-CN" w:eastAsia="zh-CN" w:bidi="zh-CN"/>
      </w:rPr>
    </w:lvl>
    <w:lvl w:ilvl="5">
      <w:numFmt w:val="bullet"/>
      <w:lvlText w:val="•"/>
      <w:lvlJc w:val="left"/>
      <w:pPr>
        <w:ind w:left="4209" w:hanging="264"/>
      </w:pPr>
      <w:rPr>
        <w:rFonts w:hint="default"/>
        <w:lang w:val="zh-CN" w:eastAsia="zh-CN" w:bidi="zh-CN"/>
      </w:rPr>
    </w:lvl>
    <w:lvl w:ilvl="6">
      <w:numFmt w:val="bullet"/>
      <w:lvlText w:val="•"/>
      <w:lvlJc w:val="left"/>
      <w:pPr>
        <w:ind w:left="4987" w:hanging="264"/>
      </w:pPr>
      <w:rPr>
        <w:rFonts w:hint="default"/>
        <w:lang w:val="zh-CN" w:eastAsia="zh-CN" w:bidi="zh-CN"/>
      </w:rPr>
    </w:lvl>
    <w:lvl w:ilvl="7">
      <w:numFmt w:val="bullet"/>
      <w:lvlText w:val="•"/>
      <w:lvlJc w:val="left"/>
      <w:pPr>
        <w:ind w:left="5765" w:hanging="264"/>
      </w:pPr>
      <w:rPr>
        <w:rFonts w:hint="default"/>
        <w:lang w:val="zh-CN" w:eastAsia="zh-CN" w:bidi="zh-CN"/>
      </w:rPr>
    </w:lvl>
    <w:lvl w:ilvl="8">
      <w:numFmt w:val="bullet"/>
      <w:lvlText w:val="•"/>
      <w:lvlJc w:val="left"/>
      <w:pPr>
        <w:ind w:left="6543" w:hanging="264"/>
      </w:pPr>
      <w:rPr>
        <w:rFonts w:hint="default"/>
        <w:lang w:val="zh-CN" w:eastAsia="zh-CN" w:bidi="zh-CN"/>
      </w:rPr>
    </w:lvl>
  </w:abstractNum>
  <w:abstractNum w:abstractNumId="6">
    <w:nsid w:val="59ADCABA"/>
    <w:multiLevelType w:val="multilevel"/>
    <w:tmpl w:val="59ADCABA"/>
    <w:lvl w:ilvl="0">
      <w:start w:val="1"/>
      <w:numFmt w:val="decimal"/>
      <w:lvlText w:val="%1."/>
      <w:lvlJc w:val="left"/>
      <w:pPr>
        <w:ind w:left="234" w:hanging="181"/>
        <w:jc w:val="left"/>
      </w:pPr>
      <w:rPr>
        <w:rFonts w:ascii="微软雅黑" w:eastAsia="微软雅黑" w:hAnsi="微软雅黑" w:cs="微软雅黑" w:hint="default"/>
        <w:b/>
        <w:bCs/>
        <w:spacing w:val="-1"/>
        <w:w w:val="99"/>
        <w:sz w:val="18"/>
        <w:szCs w:val="18"/>
        <w:lang w:val="zh-CN" w:eastAsia="zh-CN" w:bidi="zh-CN"/>
      </w:rPr>
    </w:lvl>
    <w:lvl w:ilvl="1">
      <w:numFmt w:val="bullet"/>
      <w:lvlText w:val="•"/>
      <w:lvlJc w:val="left"/>
      <w:pPr>
        <w:ind w:left="1260" w:hanging="181"/>
      </w:pPr>
      <w:rPr>
        <w:rFonts w:hint="default"/>
        <w:lang w:val="zh-CN" w:eastAsia="zh-CN" w:bidi="zh-CN"/>
      </w:rPr>
    </w:lvl>
    <w:lvl w:ilvl="2">
      <w:numFmt w:val="bullet"/>
      <w:lvlText w:val="•"/>
      <w:lvlJc w:val="left"/>
      <w:pPr>
        <w:ind w:left="1780" w:hanging="181"/>
      </w:pPr>
      <w:rPr>
        <w:rFonts w:hint="default"/>
        <w:lang w:val="zh-CN" w:eastAsia="zh-CN" w:bidi="zh-CN"/>
      </w:rPr>
    </w:lvl>
    <w:lvl w:ilvl="3">
      <w:numFmt w:val="bullet"/>
      <w:lvlText w:val="•"/>
      <w:lvlJc w:val="left"/>
      <w:pPr>
        <w:ind w:left="2604" w:hanging="181"/>
      </w:pPr>
      <w:rPr>
        <w:rFonts w:hint="default"/>
        <w:lang w:val="zh-CN" w:eastAsia="zh-CN" w:bidi="zh-CN"/>
      </w:rPr>
    </w:lvl>
    <w:lvl w:ilvl="4">
      <w:numFmt w:val="bullet"/>
      <w:lvlText w:val="•"/>
      <w:lvlJc w:val="left"/>
      <w:pPr>
        <w:ind w:left="3429" w:hanging="181"/>
      </w:pPr>
      <w:rPr>
        <w:rFonts w:hint="default"/>
        <w:lang w:val="zh-CN" w:eastAsia="zh-CN" w:bidi="zh-CN"/>
      </w:rPr>
    </w:lvl>
    <w:lvl w:ilvl="5">
      <w:numFmt w:val="bullet"/>
      <w:lvlText w:val="•"/>
      <w:lvlJc w:val="left"/>
      <w:pPr>
        <w:ind w:left="4254" w:hanging="181"/>
      </w:pPr>
      <w:rPr>
        <w:rFonts w:hint="default"/>
        <w:lang w:val="zh-CN" w:eastAsia="zh-CN" w:bidi="zh-CN"/>
      </w:rPr>
    </w:lvl>
    <w:lvl w:ilvl="6">
      <w:numFmt w:val="bullet"/>
      <w:lvlText w:val="•"/>
      <w:lvlJc w:val="left"/>
      <w:pPr>
        <w:ind w:left="5079" w:hanging="181"/>
      </w:pPr>
      <w:rPr>
        <w:rFonts w:hint="default"/>
        <w:lang w:val="zh-CN" w:eastAsia="zh-CN" w:bidi="zh-CN"/>
      </w:rPr>
    </w:lvl>
    <w:lvl w:ilvl="7">
      <w:numFmt w:val="bullet"/>
      <w:lvlText w:val="•"/>
      <w:lvlJc w:val="left"/>
      <w:pPr>
        <w:ind w:left="5903" w:hanging="181"/>
      </w:pPr>
      <w:rPr>
        <w:rFonts w:hint="default"/>
        <w:lang w:val="zh-CN" w:eastAsia="zh-CN" w:bidi="zh-CN"/>
      </w:rPr>
    </w:lvl>
    <w:lvl w:ilvl="8">
      <w:numFmt w:val="bullet"/>
      <w:lvlText w:val="•"/>
      <w:lvlJc w:val="left"/>
      <w:pPr>
        <w:ind w:left="6728" w:hanging="181"/>
      </w:pPr>
      <w:rPr>
        <w:rFonts w:hint="default"/>
        <w:lang w:val="zh-CN" w:eastAsia="zh-CN" w:bidi="zh-CN"/>
      </w:rPr>
    </w:lvl>
  </w:abstractNum>
  <w:num w:numId="1">
    <w:abstractNumId w:val="3"/>
  </w:num>
  <w:num w:numId="2">
    <w:abstractNumId w:val="2"/>
  </w:num>
  <w:num w:numId="3">
    <w:abstractNumId w:val="6"/>
  </w:num>
  <w:num w:numId="4">
    <w:abstractNumId w:val="1"/>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9"/>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157"/>
    <w:rsid w:val="00074558"/>
    <w:rsid w:val="00482FB7"/>
    <w:rsid w:val="00602DCA"/>
    <w:rsid w:val="009F50B5"/>
    <w:rsid w:val="00C95157"/>
    <w:rsid w:val="00D70A10"/>
    <w:rsid w:val="42CA5D2E"/>
    <w:rsid w:val="47D022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1E996E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82">
    <w:lsdException w:name="Normal" w:uiPriority="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a">
    <w:name w:val="Normal"/>
    <w:uiPriority w:val="1"/>
    <w:qFormat/>
    <w:pPr>
      <w:widowControl w:val="0"/>
      <w:autoSpaceDE w:val="0"/>
      <w:autoSpaceDN w:val="0"/>
    </w:pPr>
    <w:rPr>
      <w:rFonts w:ascii="微软雅黑" w:eastAsia="微软雅黑" w:hAnsi="微软雅黑" w:cs="微软雅黑"/>
      <w:sz w:val="22"/>
      <w:szCs w:val="22"/>
      <w:lang w:val="zh-CN" w:bidi="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rFonts w:ascii="宋体" w:eastAsia="宋体" w:hAnsi="宋体" w:cs="宋体"/>
      <w:b/>
      <w:bCs/>
      <w:sz w:val="36"/>
      <w:szCs w:val="36"/>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4">
    <w:name w:val="List Paragraph"/>
    <w:basedOn w:val="a"/>
    <w:uiPriority w:val="1"/>
    <w:qFormat/>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image" Target="media/image12.jpeg"/><Relationship Id="rId26" Type="http://schemas.openxmlformats.org/officeDocument/2006/relationships/image" Target="media/image13.jpeg"/><Relationship Id="rId27" Type="http://schemas.openxmlformats.org/officeDocument/2006/relationships/image" Target="media/image14.jpeg"/><Relationship Id="rId28" Type="http://schemas.openxmlformats.org/officeDocument/2006/relationships/image" Target="media/image15.jpeg"/><Relationship Id="rId29" Type="http://schemas.openxmlformats.org/officeDocument/2006/relationships/image" Target="media/image16.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7.png"/><Relationship Id="rId31" Type="http://schemas.openxmlformats.org/officeDocument/2006/relationships/image" Target="media/image18.jpeg"/><Relationship Id="rId32" Type="http://schemas.openxmlformats.org/officeDocument/2006/relationships/image" Target="media/image19.jpeg"/><Relationship Id="rId9" Type="http://schemas.openxmlformats.org/officeDocument/2006/relationships/image" Target="media/image2.jpeg"/><Relationship Id="rId33" Type="http://schemas.openxmlformats.org/officeDocument/2006/relationships/image" Target="media/image20.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4" Type="http://schemas.openxmlformats.org/officeDocument/2006/relationships/image" Target="media/image21.png"/><Relationship Id="rId35" Type="http://schemas.openxmlformats.org/officeDocument/2006/relationships/image" Target="media/image22.jpeg"/><Relationship Id="rId36" Type="http://schemas.openxmlformats.org/officeDocument/2006/relationships/image" Target="media/image23.jpeg"/><Relationship Id="rId37" Type="http://schemas.openxmlformats.org/officeDocument/2006/relationships/image" Target="media/image24.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3.png"/><Relationship Id="rId14" Type="http://schemas.openxmlformats.org/officeDocument/2006/relationships/image" Target="media/image6.png"/><Relationship Id="rId15" Type="http://schemas.openxmlformats.org/officeDocument/2006/relationships/image" Target="media/image4.png"/><Relationship Id="rId16" Type="http://schemas.openxmlformats.org/officeDocument/2006/relationships/image" Target="media/image8.png"/><Relationship Id="rId17" Type="http://schemas.openxmlformats.org/officeDocument/2006/relationships/footer" Target="footer1.xml"/><Relationship Id="rId18" Type="http://schemas.openxmlformats.org/officeDocument/2006/relationships/image" Target="media/image5.jpeg"/><Relationship Id="rId19" Type="http://schemas.openxmlformats.org/officeDocument/2006/relationships/image" Target="media/image6.jpeg"/><Relationship Id="rId38" Type="http://schemas.openxmlformats.org/officeDocument/2006/relationships/image" Target="media/image25.jpeg"/><Relationship Id="rId39" Type="http://schemas.openxmlformats.org/officeDocument/2006/relationships/hyperlink" Target="mailto:zhyzhenghaiying@163.com" TargetMode="External"/><Relationship Id="rId40" Type="http://schemas.openxmlformats.org/officeDocument/2006/relationships/footer" Target="footer2.xml"/><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2049"/>
    <customShpInfo spid="_x0000_s2050"/>
    <customShpInfo spid="_x0000_s1027"/>
    <customShpInfo spid="_x0000_s1028"/>
    <customShpInfo spid="_x0000_s1029"/>
    <customShpInfo spid="_x0000_s1030"/>
    <customShpInfo spid="_x0000_s1026"/>
    <customShpInfo spid="_x0000_s1032"/>
    <customShpInfo spid="_x0000_s1033"/>
    <customShpInfo spid="_x0000_s1034"/>
    <customShpInfo spid="_x0000_s1031"/>
    <customShpInfo spid="_x0000_s1036"/>
    <customShpInfo spid="_x0000_s1037"/>
    <customShpInfo spid="_x0000_s1038"/>
    <customShpInfo spid="_x0000_s1035"/>
    <customShpInfo spid="_x0000_s1039"/>
    <customShpInfo spid="_x0000_s104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988</Words>
  <Characters>5633</Characters>
  <Application>Microsoft Macintosh Word</Application>
  <DocSecurity>0</DocSecurity>
  <Lines>46</Lines>
  <Paragraphs>13</Paragraphs>
  <ScaleCrop>false</ScaleCrop>
  <Company>china</Company>
  <LinksUpToDate>false</LinksUpToDate>
  <CharactersWithSpaces>6608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2015年牛津大学 (Oxford university)寒假访学项目</dc:title>
  <dc:creator>Kevin</dc:creator>
  <cp:lastModifiedBy>292630892@qq.com</cp:lastModifiedBy>
  <cp:revision>3</cp:revision>
  <dcterms:created xsi:type="dcterms:W3CDTF">2019-10-28T09:25:00Z</dcterms:created>
  <dcterms:modified xsi:type="dcterms:W3CDTF">2019-10-28T09:25:00Z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2019-09-16T00:00:00Z</vt:filetime>
  </property>
  <property fmtid="{D5CDD505-2E9C-101B-9397-08002B2CF9AE}" pid="3" name="Creator">
    <vt:lpwstr>WPS 文字</vt:lpwstr>
  </property>
  <property fmtid="{D5CDD505-2E9C-101B-9397-08002B2CF9AE}" pid="4" name="LastSaved">
    <vt:filetime>2019-10-25T00:00:00Z</vt:filetime>
  </property>
  <property fmtid="{D5CDD505-2E9C-101B-9397-08002B2CF9AE}" pid="5" name="KSOProductBuildVer">
    <vt:lpwstr>2052-11.1.0.9145</vt:lpwstr>
  </property>
</Properties>
</file>